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c36a30" w14:textId="9c36a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приказа Министра здравоохранения Республики Казахстан от 17 сентября 2025 года № 96 "Об утверждении Методики оценки деятельности административных государственных служащих корпуса "Б" Министерства здравоохранения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24 июля 2026 года № 81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17 сентября 2025 года № 96 "Об утверждении Методики оценки деятельности административных государственных служащих корпуса "Б" Министерства здравоохранения Республики Казахстан".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управления персоналом Министерства здравоохранения Республики Казахстан в порядке, установленном законодательством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здравоохранения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