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c6c13" w14:textId="cfc6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здравоохранения Республики Казахстан от 27 августа 2021 года №ҚР ДСМ-94 "Об утверждении предельных цен производителя на торговое наименование лекарственного средства, предельных цен на торговое наименование лекарственного средства для розничной и оптовой реализации"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4 июля 2026 года № 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27 августа 2021 года №ҚР ДСМ-94 "Об утверждении предельных цен производителя на торговое наименование лекарственного средства, предельных цен на торговое наименование лекарственного средства для розничной и оптовой реализации" (зарегистрирован в Реестре государственной регистрации нормативных правовых актов под № 24229)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Предельные цены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производителя на торговое наименование лекарственного средства, предельные цены на торговое наименование лекарственного средства для розничной и оптовой реализации,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Утвержденные предельные оптовые и розничные цены на торговое наименование лекарственного средства с национальным регистрационным удостоверением применяются для лекарственных средств, зарегистрированных в соответствии с правилами Евразийского экономического союза (ЕАЭС), одного и того же производителя, под тем же торговым наименованием, с одной и той же лекарственной формой, дозировкой, концентрацией, объемом и фасовкой.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медицинского и фармацевтического контроля Министерства здравоохранения Республики Казахстан в порядке, установленном законодательством Республики Казахстан,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– ресурсе Министерства здравоохранения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по защите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развитию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2026 года № 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№ҚР ДСМ-94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форма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Регистрационное удостоверение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производителя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для оптовой реализации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для розничной реализации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FDP Medlac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Фосфруктоза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внутривенного введения, в комплекте с растворителем, 5 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Медлак Фарма Италия Ко., Лтд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6 545,96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8 018,80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L-ЛИЗИНА ЭСЦИНАТ®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1 мг/мл, 5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ПАО Галичфарм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РК-ЛС-5№011430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9 733,32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11 582,65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13 667,53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L-ЦЕТ®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Левоцетиризин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мг, №100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РК-ЛС-5№015743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7 029,62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8 365,25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10 038,30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Абиранекс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Абиратерон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 Глобал 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852 000,00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937 200,00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1 030 920,00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Аваналав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Аванафил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100 мг,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"КИЕВСКИЙ ВИТАМИННЫЙ ЗАВОД"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3 465,19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4 331,49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Аваналав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Аванафил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50 мг, №4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"КИЕВСКИЙ ВИТАМИННЫЙ ЗАВОД"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5 527,12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6 577,27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8 057,16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Авастин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100 мг/4 мл, 4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Ф.Хоффманн-Ля Рош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РК-ЛС-5№009862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108 149,67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129 243,17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142 167,49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Авастин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100 мг/4 мл, 4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Рош Диагностикс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108 149,67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129 243,17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142 167,49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Авастин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400 мг/16 мл, 16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Ф.Хоффманн-Ля Рош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РК-ЛС-5№009863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399 276,49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485 300,60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533 830,66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Авастин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400 мг/16 мл, 16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Рош Диагностикс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399 276,49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485 300,60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533 830,66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Авиментин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1000 мг, №12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МЕДИЦЕФ ФАРМА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3 009,21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4 532,62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Авиментин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суспензии, 400 мг/57 мг,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МЕДИЦЕФ ФАРМА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3 934,43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4 918,04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Аводарт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Дутастерид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0.5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Delpharm Poznan Spolka Akcyjna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РК-ЛС-5№011903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8 313,39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9 976,07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Агалатес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Каберголин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0.5 мг, №8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Тева Чешские Предприятия с.р.о.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РК-ЛС-5№020301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7 978,08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6 563,68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7 876,42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Агвистат®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5/160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РК-ЛС-3№122148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Агвистат®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10/160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РК-ЛС-3№122149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4 559,60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40 мг/0.8 мл, 0.8 мл, №2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фармацевтический комплекс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РК-ЛС-0№025258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212 915,24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133 542,74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146 897,01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 человеческий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 человека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20 %, 50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Мануфактуринг Италия С.п.А.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ЛП-№006583-РГ-KZ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13 189,55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15 497,72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17 977,36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 человеческий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 человека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20%, 50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Мануфактуринг Австрия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ЛП-№006583-РГ-KZ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13 189,60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15 497,78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17 977,42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 человеческий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 человека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25%, 50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Мануфактуринг Италия С.п.А.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ЛП-№006134-РГ-KZ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18 135,15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21 308,80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24 292,03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 человеческий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 человека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20 %, 100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Мануфактуринг Италия С.п.А.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ЛП-№006583-РГ-KZ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26 375,10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30 595,12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34 878,43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 человеческий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 человека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20%, 100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Мануфактуринг Австрия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ЛП-№006583-РГ-KZ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26 375,10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30 595,12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34 878,43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Адасель, вакцина для профилактики дифтерии (с уменьшенным содержанием антигена), столбняка и коклюша (бесклеточная), комбинированная, адсорбированная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инъекций, 0.5 мл (1 доза), 0.5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Санофи Пастер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14 768,56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18 017,64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Адемпас®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 мг, №42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РК-ЛС-5№021624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403 540,00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449 947,10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494 941,81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Адемпас®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 мг, №42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РК-ЛС-5№021625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404 987,48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451 561,04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496 717,14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Адемпас®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2.5 мг, №42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РК-ЛС-5№021626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427 483,00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476 643,55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524 307,90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Адемпас®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1.5 мг, №42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РК-ЛС-5№021631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430 540,16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480 052,28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528 057,51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Адемпас®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0.5 мг, №42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РК-ЛС-5№021623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492 370,51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548 993,12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603 892,43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АДЕМТА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Адеметионин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оболочкой, 400 мг, №20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Сан.ве Тидж. А.Ш.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10 024,47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11 778,75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13 898,93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АДЕНОПРОСИН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ректальные, 150 мг,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ФАРМАПРИМ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6 120,42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7 283,30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8 922,04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Аденурик® 120 мг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Фебуксостат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120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Менарини - Фон Хейден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ЛП-№000379-РГ-KZ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7 264,44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8 644,68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10 373,62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Аденурик® 80мг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Фебуксостат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80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Менарини - Фон Хейден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ЛП-№000436-РГ-KZ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6 608,50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8 095,41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Аджифер®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20 мг/мл, 5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Аджио Фармацевтикалз Лтд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10 544,43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12 389,71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14 619,85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Аджови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Фреманезумаб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225 мг/1.5 мл, 1.5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 Фертигунг ГмбХ и Ко. 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237 803,72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265 151,15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291 666,26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Адцетрис®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Брентуксимаб ведотин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концентрата для раствора для инфузий, 50 мг,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БСП Фармасьютикалс С.П.А.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1 247 894,58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1 372 684,04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1 509 952,44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Адцетрис®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Брентуксимаб ведотин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приготовления раствора для инфузий, 50 мг,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БСП Фармасьютикалс С.П.А.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ЛП-№001849-ГП-KZ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1 247 894,58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1 372 684,04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1 509 952,44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Азарга®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бринзоламид тимолол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глазные, 10 мг/мл, 5мг/мл, 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с.а.АЛКОН-КУВРЕР н.в.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ЛП-№002179-ГП-KZ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4 339,60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5 424,50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Азарга®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глазные, суспензия, 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с.а.АЛКОН-КУВРЕР н.в.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РК-ЛС-5№015738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4 339,60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5 424,50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Азацитидин Аккорд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Азацитидин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суспензии для подкожного введения, 100 мг, 30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Интас Фармасьютикалс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63 971,25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73 247,08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82 036,73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АЗЕТГИЛ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Азацитидин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суспензии для подкожного введения, 100 мг, 30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88 531,84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101 368,96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111 505,85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Азилект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Разагилин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Тева Фармасьютикал Индастриз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19 822,99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23 292,01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26 552,90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Азилект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Разагилин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 мг, №100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Тева Фармасьютикал Индастриз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75 038,49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85 919,07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96 229,36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суспензии, 200мг/28,5мг, 100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Дева Холдинг А.Ш.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4 173,23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5 216,54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суспензии, 400мг/57мг, 100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Дева Холдинг А.Ш.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4 040,47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6 085,96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Айбранс™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Палбоциклиб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75 мг №21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Мануфактуринг Дойчланд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1 167 480,35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1 284 228,39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1 412 651,23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Айбранс™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Палбоциклиб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100 мг №21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Мануфактуринг Дойчланд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1 167 480,35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1 284 228,39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1 412 651,23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Айбранс™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Палбоциклиб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125 мг №21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Мануфактуринг Дойчланд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1 167 480,35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1 284 228,39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1 412 651,23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АЙРА-сановель 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16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Сановель Фармако-индустриальная торговая компания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РК-ЛС-5№004863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4 381,45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Айра-сановель 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8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Сановель Фармако-индустриальная торговая компания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РК-ЛС-5№004862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5 332,52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6 932,27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Ай-Фос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Ибандроновая кислота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150 мг, №2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Маклеодс Фармасьютикалз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6 359,61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7 567,94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9 081,52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АкваДетрим® Форте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Колекальциферол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мягкие, 10000 МЕ,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"ПОЛЬФАРМА" АО Отдел Медана в Серадзе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5 701,43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6 984,26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Акдайна®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Капивасертиб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160 мг, 0 , №64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AstraZeneca AB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2 750 000,00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3 025 000,00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Акдайна®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Капивасертиб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200 мг, 0 , №64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AstraZeneca AB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2 750 000,00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3 025 000,00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Аккофил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и инфузий, 300 мкг/0.5 мл, 0.5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Интас Фармасьютикалс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10 205,19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12 042,12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15 052,66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Акласта®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5мг/100мл,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Фрезениус Каби Австрия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РК-ЛС-5№004510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90 448,97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103 564,07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113 920,48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Акнекутан®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Изотретиноин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8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С.М.Б. Технолоджи 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ЛП-№005673-ГП-KZ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10 598,15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12 452,83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14 694,33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Акнекутан®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Изотретиноин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8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С.М.Б. Технолоджи 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11 111,88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13 056,46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15 406,62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Акнекутан®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Изотретиноин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16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СМБ Технолоджи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16 406,51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19 359,68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23 618,81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Акридерм ГК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для наружного применения, 0,05 % + 0,1 % + 1 %, 30 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"Акрихин"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3 646,87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4 616,05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Акситиниб-Виста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Акситиниб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мг, №56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Испания, С.Л.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639 136,29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703 049,92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773 354,91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Аксудропин®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мг/160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С.п.А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4 404,94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Аксудропин®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мг/160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С.п.А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4 559,60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Актемра®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инфузионного раствора, 80 мг/4мл, 4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Чугай Фарма Мануфактуринг Ко.,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РК-ЛС-5№014974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49 235,36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56 374,49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63 139,43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Актемра®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инфузионного раствора, 200мг/10мл, 10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Чугай Фарма Мануфактуринг Ко.,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РК-ЛС-5№014975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130 291,30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147 229,17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161 952,09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Актемра®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подкожных инъекций, 162 мг/0.9 мл, 0.9 мл, №4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Фарма-Фертигунг ГмбХ и Ко.КГ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363 377,28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405 165,67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445 682,23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Актилизе®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Алтеплаза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внутривенных инфузий в комплекте с растворителем (вода для инъекций), 50 мг, 50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Берингер Ингельхайм Фарма ГмбХ и Ко. 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РК-ЛС-5№013222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145 802,33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164 756,63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181 232,30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Актовегин®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40 мг/мл, 5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Австрия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РК-ЛС-5№015810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3 413,69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5 141,88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Актовегин®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40 мг/мл, 2 мл, №25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Австрия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РК-ЛС-5№015809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6 387,20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Актовегин®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40 мг/мл, 5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Фармасьютикалс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5 411,70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6 629,34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Актовегин®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200 мг, №50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ГмбХ, Ораниенбург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6 289,15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7 704,21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Актовегин®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40 мг/мл, 10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Австрия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РК-ЛС-5№015811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6 896,67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8 207,04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9 848,45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Актовегин®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40 мг/мл, 2 мл, №25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Фармасьютикалс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8 861,21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10 544,84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12 442,91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Актовегин®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200 мг, №50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Фармасьютикалс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8 936,52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10 634,46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12 548,66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Актовегин®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40 мг/мл, 10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Фармасьютикалс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9 528,47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11 338,88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13 379,88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Алеценза®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Алектиниб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150 мг, №224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Экселла ГмбХ и Ко. 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ЛП-№000150-ГП-KZ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1 822 834,54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2 005 117,99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2 205 629,79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Алеценза®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Алектиниб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150 мг, №224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Экселла ГмбХ &amp; Ко. 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1 822 834,54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2 005 117,99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2 205 629,79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АЛЗАНСЕР®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Донепезил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РК-ЛС-3№020409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4 976,65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6 220,81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АЛЗАНСЕР®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Донепезил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РК-ЛС-3№020408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6 494,95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АЛЗАНСЕР®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Донепезил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РК-ЛС-3№020409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11 345,72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Алзепил®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Донепезил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плҰночной оболочкой, 5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"Фармацевтический завод ЭГИС", Венгрия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ЛП-№000397-ГП-KZ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5 563,08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8 109,58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Алзепил®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Донепезил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5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"Фармацевтический завод ЭГИС"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РК-ЛС-5№015770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6 714,94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8 225,81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Алзепил®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Донепезил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покрытые плҰночной оболочкой, 10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"Фармацевтический завод ЭГИС"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ЛП-№000397-ГП-KZ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10 153,82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11 930,74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14 078,27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Алзепил®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Донепезил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10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"Фармацевтический завод ЭГИС"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РК-ЛС-5№015771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10 153,82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11 930,74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14 078,27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75 мг, №56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5 634,59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4 394,69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150 мг, №56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РК-ЛС-5№020115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5 926,30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6 063,62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Аллергастин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Эбастин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диспергируемые в полости рта, 10 мг, №20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ЛАБОРАТОРИОС НОРМОН,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3 076,06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4 633,32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Аллергастин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Эбастин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диспергируемые в полости рта, 20 мг, №20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ЛАБОРАТОРИОС НОРМОН,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5 677,22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6 727,51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8 745,76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Алмонт 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Алкем Лабораториз Лтд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3 136,69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3 779,71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4 724,64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Алтебрел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25 мг, 0.5 мл, №4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АриоЖен Фармед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127 015,01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151 979,09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167 177,00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Алтебрел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50 мг, 1 мл, №4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АриоЖен Фармед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242 128,62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225 408,86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247 949,75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Алувиа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200 мг/50 мг №120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Эббви Дойчленд ГмбХ и Ко. 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РК-ЛС-5№014087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31 933,03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38 319,63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Алунбриг®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Бригатиниб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30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Пенн Фармасьютикал Сервисиз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312 446,40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348 377,74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383 215,51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Алунбриг®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Бригатиниб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90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Пенн Фармасьютикал Сервисиз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724 135,96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796 549,56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876 204,51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Алунбриг®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Бригатиниб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180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Пенн Фармасьютикал Сервисиз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1 278 161,92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1 405 978,11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1 546 575,92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АЛФЛУТОП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К.О. Биотехнос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11 733,44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13 786,79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15 992,68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АЛФЛУТОП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К.О. Биотехнос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11 733,44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13 786,79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15 992,68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АЛФЛУТОП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К.О. Биотехнос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22 832,64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26 485,86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30 193,88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Алцеф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Цефдинир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приема внутрь, 250 мг/ 5 мл, 100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Алкем Лабораториз Лтд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4 489,74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АЛЬБУВЕН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10%, 100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"БИОФАРМА ПЛАЗМА"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РК-ЛС-5№004531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18 118,76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21 289,54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24 270,08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АЛЬБУВЕН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20%, 100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"БИОФАРМА ПЛАЗМА"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РК-ЛС-5№004526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24 333,30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28 226,63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32 178,36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АЛЬБУВЕН/Альбумин-Биофарма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10%, 50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"БИОФАРМА ПЛАЗМА"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РК-ЛС-5№004525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8 700,09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10 353,11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12 216,67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Альбунорм™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20 %, 50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Октафарма Фармацевтика Продуктионсгес м.б.Х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16 165,73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18 994,73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22 033,89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Альбунорм™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20 %, 100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Октафарма Фармацевтика Продуктионсгес м.б.Х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37 034,14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42 959,60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48 114,75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Альдуразим®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Ларонидаза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100 ЕД/мл 5 мл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Биомарин Фармасьютикал Инк.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224 236,49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246 660,14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Нормикс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Рифаксимин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Альфасигма С.п.А.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РК-ЛС-5№012837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9 209,16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10 958,90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12 931,50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Альфадол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Альфакальцидол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0.25 мкг, №100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Панацея Биотек Фарма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3 971,34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4 785,46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5 981,83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Альфадол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Альфакальцидол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 мкг, №100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Панацея Биотек Фарма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8 628,44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10 267,84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12 116,05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Альфахолин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Холина альфосцерат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введения, 1000 мг/4 мл, 4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4 886,94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АмБизом™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Амфотерицин 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концентрата для приготовления дисперсии для инфузий 50 мг 20 мл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Гилеад Сайенсиз, Инк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341 261,74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493 566,15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542 922,77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Амизолид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600 мг, №20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 Глобал 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РК-ЛС-5№022031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17 167,20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20 171,46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22 995,46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Амикацин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Амикацин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500 мг,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РК-ЛС-3№021481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9 002,00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10 712,38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12 640,61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Амиксин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Тилорон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125 мг, №6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Фармстандарт-Лексредства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3 490,27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5 257,23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Амиксин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Тилорон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125 мг,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Фармстандарт-Лексредства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5 817,12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6 922,37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8 479,90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Аминовен Инфант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10 %, 100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Фрезениус Каби Австрия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РК-ЛС-5№021420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63 640,20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72 868,03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81 612,19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Амлипин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5мг/5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РК-ЛС-5№016177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3 190,37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4 805,49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250 мг, №100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Браун Лабораториес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7 318,31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8 708,79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10 450,55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500 мг, №100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Браун Лабораториес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10 516,87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12 357,32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14 581,64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Ампициллин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Ампициллин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внутримышечного введения, 1 г, №50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"Биохимик"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7 993,10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9 747,89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Анастрозол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Анастрозол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1 мг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Белмедпрепараты РУП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18 393,67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22 440,28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Андрогель®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тестостерон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для наружного применения, 16,2 мг/г, 88 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 Безен Интернасьональ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ЛП-№000983-РГ-KZ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24 101,12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27 957,30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31 871,32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Анжелик®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Веймар ГмбХ и Ко.КГ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РК-ЛС-5№015823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7 332,48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Анидулафунгин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Анидулафунгин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приготовления раствора для инфузий, 100 мг, 30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"Фармидея"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104 730,50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117 298,16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129 027,98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Анидулафунгин Ромфарм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Анидулафунгин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раствора для инфузий, 100 мг, 30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К.О. Ромфарм Компани С.Р.Л.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87 563,12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99 821,96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114 795,25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Антарис®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6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 Глобал 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5 742,79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7 034,92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Адсорбированный дифтерийно-столбнячный анатоксин очищенный с уменьшенным содержанием антигенов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инъекций, 10 доз., 5 мл, №50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Серум Институт оф Индия Пвт.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РК-БП-5№024232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53 735,85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61 527,55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68 910,86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Антролин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ректальный, 30 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VAMFARMA S.R.L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4 401,63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5 303,96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6 497,36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Антролин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ректальный, 30 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Ню. Фа. Дем. С.Р.Л.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4 401,63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5 303,96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6 497,36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Апбрави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800 мкг,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Экселла ГмбХ и Ко. 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1 143 244,47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1 257 568,92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1 383 325,81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Апбрави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200 мкг,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Экселла ГмбХ и Ко. 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1 143 244,47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1 257 568,92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1 383 325,81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Апбрави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1000 мкг,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Экселла ГмбХ и Ко. 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1 315 515,71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1 447 067,28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1 591 774,01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Апбрави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600 мкг,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Экселла ГмбХ и Ко. 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1 315 515,71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1 447 067,28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1 591 774,01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Апбрави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400 мкг,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Экселла ГмбХ и Ко. 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1 315 515,71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1 447 067,28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1 591 774,01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Апбрави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1600 мкг,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Экселла ГмбХ и Ко. 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1 315 515,71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1 447 067,28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1 591 774,01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Апбрави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1400 мкг,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Экселла ГмбХ и Ко. 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1 315 515,71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1 447 067,28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1 591 774,01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Апбрави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1200 мкг,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Экселла ГмбХ и Ко. 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1 315 515,71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1 447 067,28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1 591 774,01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Апбрави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200 мкг, №140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Экселла ГмбХ и Ко. 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3 069 536,51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3 376 490,16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3 714 139,18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Апидра® СолоСтар®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глулизин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100 ЕД/мл, 3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Санофи-Авентис Дойчланд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РК-ЛС-5№014329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11 037,10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12 968,59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15 302,94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Апиксабан NOBEL®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Апиксабан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2.5 мг,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Илач Санаи ве Тиджарет А.Ш.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13 074,93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15 363,04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17 821,13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Апиксабан NOBEL®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Апиксабан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мг,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Илач Санаи ве Тиджарет А.Ш.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14 530,09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16 737,35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19 569,31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Апиксабан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мг,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Абди Ибрахим Глобал Фар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РК-ЛС-0№026172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16 737,35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19 569,31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Апиксабан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2,5 Миллиграмм,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 Глобал Фарм ТОО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РК-ЛС-0№026171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19 563,21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16 737,35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19 577,69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АПИКСТРА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Апиксабан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мг,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ЛП-№005580-РГ-KZ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7 164,78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8 526,09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10 231,31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АПИКСТРА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Апиксабан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2,5 мг,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ЛП-№005580-РГ-KZ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14 329,56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16 737,35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19 531,19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Аранесп®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Дарбэпоэтин альфа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20 мкг, 0.5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Амджен Мэньюфэкчуринг Лимитед ЛЛС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12 074,72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16 457,84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Аранесп®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Дарбэпоэтин альфа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30 мкг, 0.3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Амджен Мэньюфэкчуринг Лимитед ЛЛС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19 266,57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22 638,22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25 807,57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Аранесп®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Дарбэпоэтин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500 мкг 0.5 мл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Амджен Мэньюфэкчуринг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283 232,28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315 803,99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347 384,39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АРДУАН®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Пипекурония бромид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внутривенного введения в комплекте с растворителем (0.9 % раствор натрия хлорида), 4 мг, №25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РК-ЛС-5№014612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24 824,00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28 299,36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АРДУАН®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Пипекурония бромид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введения, 4 мг, №25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ЛП-№004052-ГП-KZ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26 938,39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31 248,53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35 623,32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Арикстра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Фондапаринукс натрия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и внутривенного введения в предварительно наполненных шприцах, 2,5мг/0,5мл, 0.5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Аспен Нотр Дам де Бондевиль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РК-ЛС-5№010383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26 887,49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31 207,34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36 599,43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 №4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12 763,54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12 855,23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14 912,07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Арифам®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 + Индапамид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модифицированным высвобождением, покрытые пленочной оболочкой, 10 мг + 1.5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 Сервье Индастри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ЛП-№001627-ГП-KZ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5 271,88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Арлеверт®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№50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Хенниг Арцнаймиттель ГмбХ &amp; Ко 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5 734,47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5 982,71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Артикаин 4% Инибса с эпинефрином 1:100.000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картриджах, 4 % 1:100 000, 1.8 мл, №100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 ИНИБСА, С.А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РК-ЛС-5№010060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23 466,88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27 221,58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31 032,60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Артикаина гидрохлорид 4 % ХЮОНС с эпинефрином (1 : 100 000), раствор для инъекций в картриджах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картриджах, 1:100 000, 1.7 мл, №50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Хюонс Ко.,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6 467,40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7 696,21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9 235,45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Артлегиа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Олокизумаб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160 мг/мл, 0.4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266 660,00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297 325,90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327 058,49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Артоксан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Теноксикам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инъекций в комплекте с растворителем, 20 мг, №3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РК-ЛС-5№017137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4 409,29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5 511,61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Артоксан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Теноксикам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ректальные, 20 мг,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5 087,13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6 613,27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Артродарин®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Капсулы50 мг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TRB Pharma S.A.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4 337,19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АСВИЛДА МЕТ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мг+850 мг,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 Раиф Илач Санаи А.Ш.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4 542,22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5 473,38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6 704,88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АСВИЛДА МЕТ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мг+1000 мг,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 Раиф Илач Санаи А.Ш.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13 518,50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6 576,37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7 891,64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Асифлу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Осельтамивир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75 мг,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 Раиф Илач Санаи А.Ш.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4 028,51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4 854,35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5 986,66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Ассубекс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ФарОС МТ Лтд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8 768,72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10 434,78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12 313,04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Ассубекс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ФарОС МТ Лтд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10 046,03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11 804,09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13 928,82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Ассубекс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15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ФарОС МТ Лтд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12 625,38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14 645,44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Атгам™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 мг/мл 5 мл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 и Апджон Кампани ЭлЭлСи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1 055 508,50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1 161 059,35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Атектура Бризхалер®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порошком для ингаляций, 150 мкг + 80 мкг,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ЛП-№004391-РГ-KZ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8 857,32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10 540,21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12 437,45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Атектура Бризхалер®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порошком для ингаляций, 150 мкг + 160 мкг,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ЛП-№004391-РГ-KZ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11 880,06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13 959,07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16 192,52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Атектура Бризхалер®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порошком для ингаляций, 150 мкг +320 мкг,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ЛП-№004391-РГ-KZ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11 955,76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14 048,02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16 295,70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Атенатив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Антитромбин III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внутривенного введения в комплекте с растворителем (вода для инъекций), 500 МЕ, 10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Octapharma AB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РК-ЛС-5№014215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98 262,17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112 510,18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123 761,20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Аторис®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РК-ЛС-5№009809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5 044,76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6 003,26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7 353,99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Афинитор®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РК-ЛС-5№019538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352 913,96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393 499,07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432 848,97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Афинитор®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РК-ЛС-5№019539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417 704,35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465 740,35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512 314,39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 Белупо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400 мг, №35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БЕЛУПО, лекарства и косметика д.д.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5 216,54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6 390,26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Ациклостад®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400 мг, №35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ШТАДА Арцнаймиттель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РК-ЛС-5№005408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5 837,86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6 947,05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8 510,14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Ациклостад®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800 мг, №35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ШТАДА Арцнаймиттель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РК-ЛС-5№005409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8 337,12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9 921,17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11 905,41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АЭРТАЛ®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Ацеклофенак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 мг,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ЛП-№002275-ГП-KZ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5 582,77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6 838,89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АЭРТАЛ®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Ацеклофенак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 мг,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РК-ЛС-5№015898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5 582,77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6 838,89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Бавенсио®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Авелумаб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20 мг/мл, 10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 Сероно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380 380,00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424 123,70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466 536,07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Багеда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Лефлуномид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6 832,13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8 130,23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9 756,28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Багеда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Лефлуномид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6 924,25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8 239,86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9 887,83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Виталипид Н детский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эмульсии для инфузий, 10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Фрезениус Каби 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34 835,00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40 408,60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45 257,63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Бартизар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и подкожного введения3.5 мг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Онкомед мэньюфэкчуринг а.с.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64 998,44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96 327,69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110 422,03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 мг/0.03 мг, №21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6 025,00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 мг + 0.03 мг, №21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ЛП-№000127-ГП-KZ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4 199,50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6 198,99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Белодерм Экспресс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для наружного применения, 0,05 %, 50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БЕЛУПО, лекарства и косметика д.д.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3 174,66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3 825,47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4 781,84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Белосалик лосьон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наружного применения, 50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БЕЛУПО, лекарства и косметика д.д.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РК-ЛС-5№016132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4 649,49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5 811,87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Белосалик лосьон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наружного применения, 100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БЕЛУПО, лекарства и косметика д.д.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РК-ЛС-5№016132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6 621,52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8 111,36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антирабическая культуральная концентрированная очищенная инактивированная, сухая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внутримышечных инъекций, 1 доза в комплекте с растворителем - вода для инъекций, 1,1 мл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ПИПВЭ им. М.П.Чумакова ФГУП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РК-БП-5№015799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33 970,16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40 764,19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Беневрон 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введения, 3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Сан.ве Тидж. А.Ш.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3 746,66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4 683,32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Бензилпенициллин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Бензилпенициллин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1000000ЕД, №50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"Биохимик"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РК-ЛС-5№004481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5 367,02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6 386,75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7 823,77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Бенлиста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Белимумаб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120 мг,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ГлаксоСмитКляйн Мэньюфэкчуринг С.п.А.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РК-БП-5№018914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54 877,00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62 834,17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70 374,27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Бенлиста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Белимумаб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400 мг,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ГлаксоСмитКляйн Мэньюфэкчуринг С.п.А.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РК-БП-5№018915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197 005,00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222 615,65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244 877,22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БЕНТЕРО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Бендамустин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концентрата, для приготовления раствора для инфузий, 100 мг, 20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170 630,00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187 693,00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Бериате®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свҰртывания крови viii человека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500 МЕ 5 мл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CSL Behring GmbH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РК-ЛС-5№019420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23 291,30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27 949,55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Бериате®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свҰртывания крови viii человека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1000 МЕ 10 мл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CSL Behring GmbH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РК-ЛС-5№019421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45 708,28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52 564,53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Берлитион® 600 ЕД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600 мг/24 мл, 24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Зигфрид Хамельн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РК-ЛС-5№012887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6 417,89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9 164,75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Берлитион® 600 капсулы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600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Каталент Германия Эбербах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7 911,00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9 414,09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11 296,91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Бетасерк®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Бетагистин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24 мг,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Майлан Лабораториз САС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РК-ЛС-5№018571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5 225,12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6 217,89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7 616,92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Бетаспан® Депо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инъекций, 1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6 554,72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8 324,50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Бетмига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Мирабегрон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с пролонгированным высвобождением, 50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Авара Фармасьютикал Текнолоджис Инк.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РК-ЛС-5№020886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13 796,32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16 210,68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18 804,38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Бидирем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Ремдесивир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приготовления раствора для инфузий, 100 мг,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Соверейн Фарма Прайвэт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18 759,33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22 042,21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25 128,12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БИКАТЕРО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Бикалутамид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4 401,22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5 303,47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6 496,75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Биликам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Теноксикам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инъекций в комплекте с растворителем, 20 мг, №3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3 766,72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4 708,40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Билобил® форте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80 мг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5 558,06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Бимаган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Биматопрост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глазные, 0.03 %, 3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6 166,83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БИОВЕН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10%, 50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БИОФАРМА ПЛАЗМА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РК-БП-5№025256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121 666,50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137 483,15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151 231,46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БИОВЕН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10%, 100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БИОФАРМА ПЛАЗМА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РК-БП-5№025256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243 333,00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271 316,30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298 447,92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БИОВЕН МОНО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5%, 50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"БИОФАРМА ПЛАЗМА"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РК-БП-5№017941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60 236,97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68 971,33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77 247,89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Бифлурин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Вориконазол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200 мг №14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Фармсинтез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127 331,13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140 064,24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БИЦИЛЛИН-3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внутримышечного введения, 600000 ЕД, 10 мл, №50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РК-ЛС-5№003548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16 827,50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19 772,31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22 935,88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Бициллин-5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внутримышечного введения, 1200000 ЕД + 300000 ЕД, №50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ПАО Синтез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РК-ЛС-5№004061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20 677,44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23 985,83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27 343,85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БЛОГИР-3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Дезлоратадин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для рассасывания, 5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Дженефарм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3 001,49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4 521,00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Бозентан-АИГФ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125 мг, №56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 Глобал 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511 388,64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562 527,50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618 780,25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Бокакорт-С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ингаляций, дозированный, 250 мкг/доза, 120 Доза,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Медикэир Байосайнс Лабораторис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6 653,01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5 858,11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7 029,74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Бонабласт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Ибандроновая кислота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6 мг/6 мл, 6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Фарматен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28 731,07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33 328,04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37 993,97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Бонеост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Ибандроновая кислота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150 мг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Фарматен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12 017,51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6 509,67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7 811,61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Бонспри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Офатумумаб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20 мг/0,4 мл, 0.4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581 688,74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639 857,61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703 843,38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Бонспри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Офатумумаб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20 мг/0,4 мл, 0.4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ЛП-№001332-ГП-KZ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583 620,68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641 982,75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706 181,02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Боризол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Рилузол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мг,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Публичное акционерное общество "Научно-производственный центр "Борщаговский химико-фармацевтический завод"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РК-ЛС-5№020992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24 681,00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41 745,34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48 007,14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БортезоВиста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введения, 1 мг,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онкомед мануфектуринг а.с.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53 608,96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61 382,26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68 748,13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БортезоВиста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и подкожного введения, 2.5 мг,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онкомед мануфектуринг а.с.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82 451,20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94 406,62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105 735,42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БортезоВиста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и подкожного введения, 3.5 мг,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онкомед мануфектуринг а.с.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91 829,71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105 145,02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115 659,52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 Штада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2.5 мг/мл,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Тимоорган Фармации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65 143,52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74 589,33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83 540,05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Бортеро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и подкожного введения, 3.5 мг,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38 382,75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44 523,99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49 866,87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Босфит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125 мг, №56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Ауробиндо Фарма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517 180,18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568 898,20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625 788,02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Брезтри™ Аэросфера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 дозированный 160 мкг/7.2 мкг/5 мкг/доза, 120 доз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AstraZeneca Dunkerque Production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28 396,80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32 372,35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Брилинта™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Тикагрелор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60 мг, №56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 Зенека 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16 769,00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19 703,58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22 856,15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Брилинта™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Тикагрелор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90 мг, №56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АстраЗенека 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РК-ЛС-5№018487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19 368,79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22 758,33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25 944,50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Бринтелликс®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Вортиоксетин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Лундбек А/О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РК-ЛС-5№026087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5 242,23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6 238,25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7 641,86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Бринтелликс®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Вортиоксетин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Лундбек А/О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РК-ЛС-5№026086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10 170,58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11 950,43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14 101,51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Бринтелликс®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Вортиоксетин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Лундбек А/О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РК-ЛС-5№026085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17 180,12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20 186,64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23 012,77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Броксинак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Бромфенак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 0,009% 1,7мл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СЕНТИСС ФАРМА Пвт.Лтд.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РК-ЛС-5№020982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5 259,68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Бронхитол-ГЕН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Маннитол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дозированный, 40 мг,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Фармаксис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РК-ЛС-5№026088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3 305,06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4 978,25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Бронхитол-ГЕН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Маннитол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дозированный, 40 мг, №280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Фармаксис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РК-ЛС-5№026088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132 837,07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150 105,89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165 116,48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Бруфен®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шипучие, 600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Аббви С.р.л.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РК-ЛС-5№021406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5 276,66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Буденофальк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3 мг, №20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Лозан Фарма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РК-ЛС-5№012428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6 849,79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9 781,50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Будесонид-Тева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ингаляций дозированная, 0.25 мг/мл, 2 мл, №20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Norton Healthcare Limited T/A Ivax Pharmaceuticals UK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6 253,99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7 661,13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Будесонид-Тева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ингаляций дозированная, 0.5 мг/мл, 2 мл, №20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Norton Healthcare Limited T/A Ivax Pharmaceuticals UK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6 670,57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7 937,98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9 525,57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Бупивакаин Гриндекс Спинал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Бупивакаин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5мг/мл, 4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ХБМ Фарма с.р.о.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4 485,71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5 607,14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Бусонид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ингаляций, дозированный 200 мкг/доза №300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Гленмарк Фармасьютикалз ЛТД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5 344,79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6 948,22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Буфомикс Изихейлер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60 доз 160/4,5 мкг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Орион Корпорейшн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5 330,63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7 084,62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9 210,00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Буфомикс Изихейлер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120 доз 160/4,5 мкг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Орион Корпорейшн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7 889,33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10 605,56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13 256,95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Буфомикс Изихейлер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ингаляций, 80 мкг/4,5 мкг,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Орион Корпорейшн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11 255,60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13 225,33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15 605,89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Буфомикс Изихейлер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ингаляций, 320 мкг/9 мкг,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Орион Корпорейшн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12 756,34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14 988,70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17 386,89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Вабисмо®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Фарацимаб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внутриглазного введения, 120 мг/мл, 28.8 мг, 0.24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Ф.Хоффманн-Ля Рош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ЛП-№001664-ГП-KZ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284 325,00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312 757,50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Вагацит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Валганцикловир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450 мг,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Панацея Биотек Фарма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17 316,30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20 346,65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23 195,18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ВАЗОСТЕНОН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Алпростадил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20 мкг/мл, 1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Кевельт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45 888,20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52 541,99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58 847,03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Вазофлекс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Илопрост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ингаляций, 10 мкг/мл, 2 мл,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РАФАРМ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345 660,80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153 628,81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168 991,69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Валавекс®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Валацикловир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РК-ЛС-5№019443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5 977,43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5 781,40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Валгавир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Валганцикловир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450 мг,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100 460,28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113 520,12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124 872,13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Валганцикловир Вива Фарм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Валганцикловир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450 мг,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40 436,29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20 346,65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23 195,18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Валганцикловир Вива Фарм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Валганцикловир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450 мг,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251 513,38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61 527,55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68 910,86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ВАЛМАК-Н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80 мг/ 12.5 мг, №90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Маклеодс Фармасьютикалз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6 166,83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ВАЛМАК-Н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160 мг/ 25 мг №90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Маклеодс Фармасьютикалз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5 117,70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6 090,06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7 460,32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ВАЛМАК-Н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160 мг/ 12.5 мг, №90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Маклеодс Фармасьютикалз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5 117,70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6 090,06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7 460,32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Валодип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5мг/80мг,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КРКА-РУС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РК-ЛС-5№020957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3 736,20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4 670,25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Валодип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10мг/160мг,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КРКА-РУС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РК-ЛС-5№020959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3 104,34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4 675,91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 Плюс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160 мг/25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СООО "Лекфарм"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2 512,99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4 425,13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Валсартан/Амлодипин - Тева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160 мг/10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Балканфарма-Дупница АД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3 276,88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4 935,80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Валсартан/Амлодипин - Тева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80 мг/5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Балканфарма-Дупница АД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6 141,24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7 308,08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8 952,40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Валтеро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Валацикловир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1000 мг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4 861,81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5 858,48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7 176,64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Валтеро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Валацикловир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HETERO LABS LIMITED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5 407,40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6 434,81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7 882,64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ВАЛТРЕКС®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Валацикловир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Глаксо Вэллком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РК-ЛС-5№016596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4 581,95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5 727,44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Вальдоксан®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Агомелатин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25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 Лаборатуар Сервье Индастри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РК-ЛС-5№018656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9 877,00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11 852,40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Ванко-ВМ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Ванкомицин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и раствора для приема внутрь, 1000 мг,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 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3 570,09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4 462,61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Варгатеф®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Нинтеданиб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мягкие, 100 мг,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Каталент Германия Эбербах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423 480,00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472 180,20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519 398,22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Варгатеф®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Нинтеданиб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Мягкие капсулы, 100 мг,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Каталент Германия Эбербах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ЛП-№001278-ГП-KZ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549 948,00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604 942,80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665 437,08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Варгатеф®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Нинтеданиб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мягкие, 150 мг,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Каталент Германия Эбербах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993 246,55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1 092 571,21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1 201 828,33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Варгатеф®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Нинтеданиб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Мягкие капсулы, 150 мг,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Каталент Германия Эбербах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ЛП-№001278-ГП-KZ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1 026 933,30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1 129 626,63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1 242 589,29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Варилрикс, вакцина против ветряной оспы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инъекций в комплекте с растворителем, 0,5 мл/доза,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ГлаксоСмитКляйн Байлогикалс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РК-БП-5№004870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13 818,00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16 236,15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18 833,93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ВАСАКАД-S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Валсартан/Сакубитрил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24 мг/ 26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ЛП-№010657-РГ-KZ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14 012,70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16 464,92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19 099,31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ВАСАКАД-S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Валсартан/Сакубитрил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49мг/51мг,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ЛП-№010657-РГ-KZ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17 731,46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20 568,49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ВАСАКАД-S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Валсартан/Сакубитрил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97 мг/ 103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ЛП-№010657-РГ-KZ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16 168,50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18 997,99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22 037,67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ВЕБУЛИС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Илопрост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ингаляций, 10 мкг/мл, 2 мл,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Дева Холдинг А.С.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145 598,56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153 628,81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168 991,69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Везикар™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Солифенацин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5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Астеллас Фарма Юроп Б.В.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5 080,95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6 046,33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7 406,75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Везомни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модифицированным высвобождением, покрытые пленочной оболочкой, 6 мг/0.4мг,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Авара Фармасьютикал Текнолоджис Инк.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13 219,46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15 598,96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Вектибикс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Панитумумаб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20 мг/мл (100 мг/5 мл), 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Амджен Мэньюфэкчуринг Лимитед ЛЛС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РК-ЛС-5№020049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163 734,77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185 020,29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203 522,32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Велаксин®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Венлафаксин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пролонгированным высвобождением75 мг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ЭГИС ЗАО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20 075,39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24 090,46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Велаксин®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Венлафаксин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пролонгированным высвобождением150 мг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ЭГИС ЗАО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27 174,54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32 609,45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ВЕЛСОФ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400 мг/100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HETERO LABS LIMITED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44 732,85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51 219,11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57 365,41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Венклекста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Венетоклакс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 №14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ЭббВи Айрлэнд НЛ Б.В.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28 887,71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33 509,74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38 201,10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Венклекста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Венетоклакс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 №7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ЭббВи Айрлэнд НЛ Б.В.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71 688,74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82 083,61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91 933,64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Венклекста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Венетоклакс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 мг №7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ЭббВи Айрлэнд НЛ Б.В.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143 379,19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162 018,48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178 220,33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Венклекста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Венетоклакс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 мг №14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ЭббВи Айрлэнд НЛ Б.В.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286 756,67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319 733,69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351 707,06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Венклекста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Венетоклакс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 мг №112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ЭббВи Айрлэнд НЛ Б.В.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2 252 615,36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2 477 876,90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2 725 664,59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Венофер®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20 мг/мл, 5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Австрия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РК-ЛС-5№020883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16 046,27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18 854,37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21 871,07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Вентавис®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Илопрост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ингаляций, 10 мкг/мл, 2 мл,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Берлимед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РК-ЛС-5№020401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194 221,00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219 469,73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241 416,70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Верабез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Рабепразол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оболочкой, 20 мг, №14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Лабораториос Ликонса,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3 116,93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4 694,88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Вессел Дуэ Ф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Сулодексид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600 ЛЕ/2 мл, 2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Альфасигма С.п.А.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РК-ЛС-5№003682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11 758,81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13 816,60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16 027,26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Вессел Дуэ Ф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Сулодексид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250 ЛЕ, №50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Альфасигма С.п.А.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РК-ЛС-5№003681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12 025,32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14 129,75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16 390,51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Виагра®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Фарева Амбуаз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РК-ЛС-5№012217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3 987,42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6 006,05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Виагра®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 мг,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Фарева Амбуаз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РК-ЛС-5№012218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6 942,22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Виагра®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мг, №4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Фарева Амбуаз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РК-ЛС-5№012217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14 838,93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17 435,74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20 225,46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Виагра®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 мг, №4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Фарева Амбуаз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РК-ЛС-5№012218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17 870,60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20 997,96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23 937,67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Виасарт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80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2 878,71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3 512,03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4 390,04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Виасил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мг, №4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СООО "Лекфарм"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3 628,37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4 535,46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Виасил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 мг, №4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СООО "Лекфарм"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5 701,43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Виасил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СООО "Лекфарм"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6 461,84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7 689,59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9 227,51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Виасил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 мг,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СООО "Лекфарм"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9 733,32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11 582,65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13 667,53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ВИВАЙРА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жевательные, 100 мг, №4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Дженефарм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4 960,93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5 977,92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7 322,95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Вигексол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300 мг йода/мл, 50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"НУР-МАЙ ФАРМАЦИЯ"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РК-ЛС-3№122076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32 314,98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36 192,77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Вигексол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350 мг йода/мл, 20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"НУР-МАЙ ФАРМАЦИЯ"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РК-ЛС-3№122077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40 333,20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Вигексол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350 мг йода/мл, 50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"НУР-МАЙ ФАРМАЦИЯ"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РК-ЛС-3№122077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43 838,82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49 099,48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Вигексол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300 мг йода/мл, 20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"НУР-МАЙ ФАРМАЦИЯ"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РК-ЛС-3№122076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64 467,00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72 519,72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Вигексол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350 мг йода/мл, 100 мл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"НУР-МАЙ ФАРМАЦИЯ"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РК-ЛС-3№122077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81 646,21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89 810,83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ВИДАНОЛ®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Транексамовая кислота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РК-ЛС-5№121658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4 060,96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6 116,82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Видиксанол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Йодиксанол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320 мг йода/мл, 20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"НУР-МАЙ ФАРМАЦИЯ"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РК-ЛС-3№122097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61 555,20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Видиксанол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Йодиксанол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320 мг йода/мл, 50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"НУР-МАЙ ФАРМАЦИЯ"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РК-ЛС-3№122097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57 967,57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64 923,67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Видиксанол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Йодиксанол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320 мг йода/мл, 100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"НУР-МАЙ ФАРМАЦИЯ"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РК-ЛС-3№122097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107 333,21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118 066,53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Визанна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Диеногест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2.00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Веймар ГмбХ и Ко.КГ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ЛП-№001547-ГП-KZ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11 902,00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13 984,85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16 222,43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Визанна®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Диеногест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Веймар ГмбХ и Ко.КГ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РК-ЛС-5№017601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11 745,12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13 800,52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16 008,60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Визипак™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Йодиксанол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320 мг йода/мл, 100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ДжиИ Хэлскеа Ирландия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РК-ЛС-5№016258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135 693,06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153 333,16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168 666,47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Визипак™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Йодиксанол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320 мг йода/мл, 200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ДжиИ Хэлскеа Ирландия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РК-ЛС-5№016258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250 486,55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279 292,50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307 221,75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Визипак™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Йодиксанол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320 мг йода/мл, 50мл,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ДжиИ Хэлскеа Ирландия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РК-ЛС-5№016257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72 323,85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82 810,81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92 748,11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Визкью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Бролуцизумаб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внутриглазного введения, 120 мг/мл, 2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226 126,65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252 131,21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277 344,34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Виктоза®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Лираглутид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6 мг/мл, 3 мл, №2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 Нордиск А/С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56 425,60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ВИЛГЛАД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Вилдаглиптин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3 823,43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4 779,29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ВИЛГЛАД-М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мг/850 мг (по 10 таблеток в контурной ячейковой упаковке. По 3 контурных ячейковых упаковок в пачке из картона),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8 955,97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10 657,60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12 575,97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ВИЛГЛАД-М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мг/850 мг (по 30 таблеток во флаконе. По 1 флакону в пачке из картона),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8 955,97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10 657,60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12 575,97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ВИЛГЛАД-М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мг/1000 мг, №30 (По 10 таблеток в контурной ячейковой упаковке. По 3 контурных ячейковых упаковок в пачке из картона)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9 467,74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11 266,61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13 294,60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ВИЛГЛАД-М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мг/1000 мг, №30 (По 30 таблеток во флаконе. По 1 флакону в пачке из картона)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9 467,74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11 266,61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13 294,60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ВИЛДАРИЛ M 50/1000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мг/1000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5 080,63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ВИЛДАРИЛ M 50/850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мг/850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5 080,63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Винорелбин Келун-Казфарм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Винорелбин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 мг/1 мл 1 мл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Kelun-Kazpharm (Келун-Казфарм)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8 959,00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7 551,06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9 589,84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Винорелбин Келун-Казфарм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Винорелбин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50мг/5 мл 5 мл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Kelun-Kazpharm (Келун-Казфарм)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55 554,00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63 346,77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71 242,45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ВИОЛЕТТА®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0,06 мг+0,015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"Гедеон Рихтер", Венгрия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ЛП-№000061-РГ-KZ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4 669,38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Випромид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внутрисосудистого введения, 300 мг йода/мл, 20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"НУР-МАЙ ФАРМАЦИЯ"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34 658,00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40 203,28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45 027,67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Випромид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внутрисосудистого введения, 300 мг йода/мл, 50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"НУР-МАЙ ФАРМАЦИЯ"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79 140,00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46 479,37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52 056,89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Випромид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внутрисосудистого введения, 370 мг йода/мл, 50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"НУР-МАЙ ФАРМАЦИЯ"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89 140,00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52 097,50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58 349,20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Випромид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внутрисосудистого введения, 300 мг йода/мл, 100 Миллилитр,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"НУР-МАЙ ФАРМАЦИЯ"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150 850,00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83 055,00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91 360,50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Випромид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внутрисосудистого введения, 370 мг йода/мл, 100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"НУР-МАЙ ФАРМАЦИЯ"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170 750,00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92 547,00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101 801,70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Виракса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Фамцикловир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250 мг, №21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PharmaPath S.A.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7 142,05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9 284,67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Виракса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Фамцикловир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PharmaPath S.A.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7 198,85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8 530,64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10 833,91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Виракса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Фамцикловир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PharmaPath S.A.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9 714,91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11 512,17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14 390,21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Вирдак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Даклатасвир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60 мг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8 459,56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10 066,88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11 878,92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Виротиномид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200 мг/25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Лаурус Лабс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30 303,53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35 152,09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40 073,38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Вифенд®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Вориконазол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50 мг №14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Италия С.р.л.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98 787,53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113 605,66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Вифенд®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Вориконазол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200 мг,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 и Апджон Кампани ЭлЭлСи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ЛП-№002079-РГ-KZ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45 240,78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50 669,67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Вокартин®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Левокарнитин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 г/ 5 мл, 5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Аджио Фармацевтикалз Лтд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3 002,73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4 522,86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Вориконазол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200 мг, 25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АСПИРО ФАРМА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25 076,73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29 089,01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33 161,47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Вотриент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Пазопаниб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400 мг,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"Новартис Фармасьютикал Мэньюфекчуринг"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РК-ЛС-5№017862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759 919,50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835 911,45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919 502,60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Габесат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Габексат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в комплекте с растворителем (вода для инъекций), 100 мг,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Биоиндастри Лабораторио Итальяно Медицинали С.п.А. (Биоиндастри Л.И.М. С.п.А.)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6 224,20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7 375,68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9 588,38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Гадовист®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Гадобутрол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1 ммоль/мл, 7.5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РК-ЛС-5№010980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102 592,00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Гадовист®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Гадобутрол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1 ммоль/мл, 15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РК-ЛС-5№010980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163 850,00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180 235,00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Газива®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Обинутузумаб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инфузионного раствора, 1000 мг/40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Рош Диагностикс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1 228 798,53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1 351 678,38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1 486 846,22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Гайномакс XL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вагинальные, №3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Экселтис Илач Сан. Ве Тик. А.Ш.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5 219,23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Гайро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Орнидазол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500 мг №100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Панацея Биотек Лтд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РК-ЛС-5№013932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18 746,13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22 026,70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25 110,44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ГАЛАВИТ®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внутримышечного введения, 100 мг,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"Сэлвим"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РК-ЛС-5№021268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8 251,30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10 010,58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ГАЛАНТАМИН ДС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Галантамин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 мг/мл, 1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"ВЕТПРОМ" АД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4 733,12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5 703,41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6 986,68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150 мг, №14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3 149,93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3 748,42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4 985,39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75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5 341,49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150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5 849,87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6 932,10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9 011,72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Гальвус®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Вилдаглиптин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"Новартис Фармасьютикал Мэньюфекчуринг"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РК-ЛС-5№021485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4 403,22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5 305,88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6 499,70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Гальвусмет®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мг/1000 мг,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Продакшнс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РК-ЛС-5№021444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7 894,80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9 394,81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11 273,77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Гальвусмет®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мг/850 мг,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Продакшнс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РК-ЛС-5№019363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9 965,19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11 858,58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13 993,12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Гамалате В6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Феррер Интернасиональ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РК-ЛС-5№019526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5 363,85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6 382,98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7 819,15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Ганатон®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итоприд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мг, №40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Майлан ЕПД Г.К., Кацуяма Плант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ЛП-№000331-РГ-KZ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4 650,06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5 603,32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6 864,07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Ганвир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Ганцикловир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500 мг, №25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Глэнд Фарма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317 465,51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353 974,04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389 371,44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Ганиреликс-Рихтер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Ганиреликс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0.25 мг/0.5 мл, 0.5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ЛП-№002620-ГП-KZ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7 614,00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9 060,66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10 872,79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Гансил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Валганцикловир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450 мг,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56 777,70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65 010,47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72 811,72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Гардасил® вакцина против вируса папилломы человека квадривалентная рекомбинантная (типов 6, 11, 16, 18)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введения, 0.5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 Шарп и Доум Корп.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РК-БП-5№014206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46 485,08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52 992,99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60 941,94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Гардасил® вакцина против вируса папилломы человека квадривалентная рекомбинантная (типов 6, 11, 16, 18)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введения, 0,5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 Шарп и Доум Корп.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РК-БП-5№014205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46 485,08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52 992,99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60 941,94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Гардасил®9, вакцина против вируса папилломы человека 9-валентная рекомбинантная (типов 6, 11, 16, 18, 31, 33, 45, 52, 58)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введения, 0.5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 Шарп и Доум ЛЛС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РК-БП-5№022433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66 410,16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76 039,63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85 164,39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Гексаксим®, вакцина (адсорбированная) против дифтерии, столбняка, коклюша (бесклеточная), гепатита В (рекомбинантная рДНК), полиомиелита (инактивированная) и гемофильной инфекции Haemophilus influenzae типа b конъюгированная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 0,5 мл/1доза 1 мл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Санофи Пастер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РК-БП-5№020263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13 646,40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16 034,52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18 600,04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Гелофузин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4 % 500 мл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Б.Браун Медикал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РК-ЛС-5№008994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23 540,51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27 306,99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31 129,97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Гемангиол®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Пропранолол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внутрь, 3.75 мг/мл, 120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Пьер Фабр Медикамент Продакшн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83 973,78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96 149,98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107 687,98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Гемлибра®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Эмицизумаб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30 мг/1 мл, 1мл,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Чугай Фарма Мануфактуринг Ко.,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РК-БП-5№024343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867 230,91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994 020,06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1 093 422,07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Гемлибра®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Эмицизумаб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60 мг/0.4 мл, 0.4мл,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Чугай Фарма Мануфактуринг Ко.,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РК-БП-5№024344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1 734 461,82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1 988 040,14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2 186 844,16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Гемлибра®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Эмицизумаб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105 мг/0.7 мл, 0.7мл,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Чугай Фарма Мануфактуринг Ко.,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РК-БП-5№024341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3 035 308,18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3 479 070,23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3 826 977,26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Гемлибра®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Эмицизумаб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150 мг/1 мл, 1мл,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Чугай Фарма Мануфактуринг Ко.,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РК-БП-5№024345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4 336 154,54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4 970 100,33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5 467 110,37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Гемопим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20 мг/мл,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Браун Лабораториес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20 277,75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23 522,19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26 815,30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Гемцитабин-Келун-Казфарм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инфузий200 мг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Kelun-Kazpharm (Келун-Казфарм)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4 865,19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Гемцитабин-Келун-Казфарм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инфузий1000 мг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Kelun-Kazpharm (Келун-Казфарм)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8 556,00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10 181,64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12 014,34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Генферон®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1000000 МЕ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Биокад ЗАО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3 788,79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4 565,49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5 706,86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Гепавитале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250 мг/5 мл, 5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Наброс Фарма Пвт.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4 173,23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5 216,54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Гепа-Мерц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 мл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Мерц Фарма ГмбХ и Ко.КГаА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РК-ЛС-5№010906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25 579,80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34 411,32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41 293,58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 комп. Хеель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2.2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Биологише Хайльмиттель Хеель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6 389,08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7 603,01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9 123,61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Гепарин натрия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5000 МЕ/мл, 5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Белмедпрепараты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РК-ЛС-5№016565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6 056,00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7 176,36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9 329,27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ГЕПАРИН - ИНДАР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Гепарин натрия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5000 МЕ\мл, 5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"ИНДАР"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5 802,57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7 666,89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9 736,95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Гепасан®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Гепарин натрия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5000 МЕ/мл, 5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РК-ЛС-3№021501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7 689,35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7 421,63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9 533,11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Гепасан®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Гепарин натрия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5000 МЕ/мл, 5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РК-ЛС-3№021501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19 559,45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22 982,35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26 199,88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Гептрал®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Адеметионин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и внутримышечного введения, 500 мг, 5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Биолоджичи Италия Лабораториз С.Р.Л.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ЛП-№000536-РГ-KZ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13 093,74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15 385,14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17 846,77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Гептрал®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Адеметионин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оболочкой, 500 мг, №20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Аббви С.р.л.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РК-ЛС-5№020558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14 378,54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16 894,78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19 597,95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Гептрокс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твердые, 300 мг, №20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РК-ЛС-5№121673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2 968,27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4 526,61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Герцептин®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120 мг/мл, 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Ф.Хоффманн-Ля Рош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455 288,90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524 574,77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577 032,24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ГЕРЦИТЕМ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Мацитентан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№30, По 10 таблеток в контурную ячейковую упаковку. По 3 контурных ячейковых упаковок вместе в пачку из картона. Кол. упак. 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1 183 856,00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1 302 241,60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1 432 465,76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ГЕРЦИТЕМ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Мацитентан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№30, По 30 таблеток во флакон из полиэтилена. Флакон в картонную пачку. Кол. упак. 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1 183 856,00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1 302 241,60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1 432 465,76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ГЕФИТИН®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Гефитиниб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250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"Нобел Алматинская Фармацевтическая Фабрика"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127 199,99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143 735,99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158 109,59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вагинальные, №7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3 961,56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4 951,95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Гидроксикарбамид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Гидроксикарбамид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500 мг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Белмедпрепараты РУП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18 393,67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22 440,28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ГИНЕКС® Форте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вагинальные, 750мг/ 200 мг, №7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4 707,75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Гинопрогест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100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Лабораториос Леон Фарма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4 822,19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Гинопрогест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200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Лабораториос Леон Фарма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РК-ЛС-5№122046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6 247,41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7 403,18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9 624,14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Гиотриф®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Афатиниб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Берингер Ингельхайм Фарма ГмбХ и Ко. 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378 080,00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421 559,20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463 715,12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Гиотриф®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Афатиниб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30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Берингер Ингельхайм Фарма ГмбХ и Ко. 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411 953,00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459 327,60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505 260,36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Гиотриф®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Афатиниб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Берингер Ингельхайм Фарма ГмбХ и Ко. 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532 290,00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585 519,00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644 070,90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Гиотриф®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Афатиниб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Берингер Ингельхайм Фарма ГмбХ и Ко. 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ЛП-№000555-ГП-KZ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682 819,80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751 101,78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826 211,96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Гиотриф®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Афатиниб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30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Берингер Ингельхайм Фарма ГмбХ и Ко. 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ЛП-№000555-ГП-KZ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713 585,04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784 943,54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863 437,90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Гиотриф®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Афатиниб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Берингер Ингельхайм Фарма ГмбХ и Ко. 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ЛП-№000555-ГП-KZ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731 489,04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804 637,94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885 101,74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ГЛАНДИН-Е2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Динопростон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вагинальные, 3 мг,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Набикасим Индастриз (Пвт) Лтд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7 599,78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9 043,74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10 852,49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ГЛАНДИН-Е2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Динопростон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вагинальный, 2 мг/3 г, 3 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Набикасим Индастриз (Пвт) Лтд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9 622,30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11 546,76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Глаумакс® Плюс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глазные, 20мг/мл+5мг/мл, 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ЯДРАН-ГАЛЕНСКИ ЛАБОРАТОРИЙ а.о.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РК-ЛС-5№122052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4 438,15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5 547,68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Гленцет Адванс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№14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Гленмарк Фармасьютикалз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3 506,01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4 224,74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ГЛИАТИЛИН®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Холина альфосцерат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400 мг, №14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ИТАЛФАРМАКО С.п.А.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РК-ЛС-5№016529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6 995,67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8 324,85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9 989,82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ГЛИАТИЛИН®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Холина альфосцерат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1000 мг/4 мл, 4 мл, №3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ИТАЛФАРМАКО С.п.А.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РК-ЛС-5№016528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8 847,65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10 528,70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12 423,87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Гливек®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100 мг,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Продакшнс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ЛП-№005299-РГ-KZ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43 444,00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49 526,16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56 955,08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Гливек®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400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Продакшнс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ЛП-№005299-РГ-KZ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94 932,00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108 222,48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119 044,73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Глипта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Вилдаглиптин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 Глобал 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4 537,16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Глиятон®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Холина альфосцерат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250 мг/мл, 4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Фармак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РК-ЛС-5№122079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7 347,45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Глутаргин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Аргинин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40 мг/мл, 5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"Фармацевтическая компания "Здоровье"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РК-ЛС-5№016598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5 407,40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6 434,81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7 882,64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Глутаргин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Аргинин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400 мг/мл, 5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"Фармацевтическая компания "Здоровье"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РК-ЛС-5№016599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17 303,68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20 331,82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23 178,28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ГлюкаГен® 1мг ГипоКит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Глюкагон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 в комплекте с растворителем1 мг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 Нордиск А/С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РК-ЛС-5№011432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8 518,65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10 818,69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Глюкофаж® XR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высвобождением, 750 мг,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 Хелскеа КГаА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4 729,63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Глюкофаж® XR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высвобождением, 1000 мг,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 Хелскеа КГаА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4 988,70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6 235,88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ГЛЮТИОН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растворителем, 600 мг, 4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Лабораторио Фармачевтико С.Т. С.р.л.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11 987,14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14 084,89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16 338,47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Глюцеразим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Имиглюцераза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400 ЕД,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фармацевтический комплекс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372 800,68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415 672,76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457 240,03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Годекс®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№50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Целлтрион Фарм. Инк.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ЛП-№003587-РГ-KZ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13 513,00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15 877,78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18 418,22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Гонал-Ф®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Фоллитропин альфа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300 МЕ (22мкг)/0,5 мл, 0.5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 Сероно С.п.А.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РК-ЛС-5№018836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34 364,03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39 862,27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45 442,99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Гонал-Ф®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Фоллитропин альфа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900 МЕ (66 мкг)/1,5 мл, 1.5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 Сероно С.п.А.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РК-ЛС-5№018838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102 513,49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115 840,24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127 424,27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Грандаксин®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Тофизопам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50 мг,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"Фармацевтический завод ЭГИС"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РК-ЛС-5№010520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6 169,79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7 558,00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ГРИНТЕРОЛ®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250 мг, №50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Гриндекс АО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4 288,82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5 157,62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ГРИНТЕРОЛ®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250 мг, №100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Гриндекс АО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8 218,11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9 779,55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11 735,46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ГЭК- 200 АФ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6% 500 мл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"НУР-МАЙ ФАРМАЦИЯ"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РК-ЛС-5№018238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3 503,37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4 603,82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ГЭК- 200 АФ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10%, 500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"НУР-МАЙ ФАРМАЦИЯ"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РК-ЛС-5№018240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5 904,50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7 233,01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Дайвобет®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для наружного применения, 30 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 Лэбораторис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РК-ЛС-5№020337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6 513,64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7 751,23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9 301,48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Дакарбазин медак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Дакарбазин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внутривенного введения, 200 мг,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Онкотек Фарма Продукцион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РК-ЛС-5№011764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4 733,12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5 703,41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6 986,68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Дакарбазин медак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Дакарбазин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внутривенного введения500 мг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Онкотек Фарма Продукцион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РК-ЛС-5№011766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10 802,35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13 502,94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Дапаглисан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Дапаглифлозин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10 404,00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5 538,53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6 784,70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Дапорин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Дапоксетин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30 мг, №3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4 982,62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Дапорин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Дапоксетин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60 мг, №3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4 722,27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7 305,35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Дапорин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Дапоксетин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30 мг, №6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4 722,27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7 305,35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Дапорин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Дапоксетин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60 мг, №6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6 296,36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7 461,19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9 699,54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Дарзалекс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Даратумумаб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100 мг/5 мл, 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Силаг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РК-БП-5№023399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175 368,00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198 165,84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217 982,42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Дарзалекс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Даратумумаб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400 мг/20 мл, 20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Силаг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РК-БП-5№023400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701 969,00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772 165,90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849 382,49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Дарзалекс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Даратумумаб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1800 мг, 15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Силаг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2 443 209,17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2 688 026,64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2 956 829,30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Декапептил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0,1 мг/мл, 1 мл, №7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Ферринг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РК-ЛС-5№011392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17 914,64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21 049,70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23 996,66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4 мг/мл, 1 мл, №100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Медокеми Лтд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РК-ЛС-5№012416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6 166,80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7 338,49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8 989,65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Дексдор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2 мл №25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Орион Корпорейшн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РК-ЛС-5№020366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204 696,01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238 907,13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262 797,84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100 мкг/мл, 2 мл, №4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"Фармидея"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13 483,96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15 843,65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18 378,63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 Калцекс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100 мкг/мл, 2мл,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ХБМ Фарма с.р.о.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8 710,33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10 365,29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12 231,04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 Калцекс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100 мкг/мл, 2мл, №25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ХБМ Фарма с.р.о.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43 863,81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50 224,06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56 250,95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Дексомидин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100 мкг/мл, 2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"НУР-МАЙ ФАРМАЦИЯ"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40 286,59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28 054,41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31 830,09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Дексомидин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100 мкг/мл, 4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"НУР-МАЙ ФАРМАЦИЯ"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50 981,07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58 118,42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65 378,13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Декссимб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100 мкг/мл, 2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Гланд Фарма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37 518,65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43 521,63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48 744,23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Декссимб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100 мкг/мл, 2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Гланд Фарма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75 037,30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85 917,71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96 227,84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Декстомид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100 мкг/мл, 2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Арома Илач Сан. Лтд. Сти.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26 100,27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30 276,31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34 514,99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ДЕНИГМА®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Мемантин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РК-ЛС-5№021506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13 096,72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15 388,65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17 850,83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ДЕНИГМА®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Мемантин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15 681,46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18 425,72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21 373,83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ДЕПАКИН® ХРОНО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пролонгированного действия, покрытые оболочкой, делимые300 мг №100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Санофи Винтроп Индустрия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РК-ЛС-5№013747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6 037,10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7 848,23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Депакин® Хроносфера™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пролонгированного действия500 мг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Санофи Винтроп Индустрия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РК-ЛС-5№013590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5 667,91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Деринат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Дезоксирибонуклеат натрия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введения, 15 мг/мл, 5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"ФЗ Иммуннолекс"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15 303,50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17 981,61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20 858,67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Десилмакс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мг, №12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Маклеодс Фармасьютикалз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11 544,31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Десилмакс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 мг, №12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Маклеодс Фармасьютикалз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9 744,10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11 692,92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Десмопрессин-Тева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0.1 мг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Teva Pharmaceutical Works Private Limited Company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РК-ЛС-5№020135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3 661,88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4 870,30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Десмопрессин-Тева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0.2 мг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Teva Pharmaceutical Works Private Limited Company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РК-ЛС-5№020136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7 322,20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9 518,87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ДЕТОПРОФ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Эторикоксиб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60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LABORATORIOS NORMON S.A.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3 310,73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3 989,43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4 986,79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Дефежакт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диспергируемые, 125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42 749,05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48 733,92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56 044,00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Дефежакт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диспергируемые, 250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80 998,20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92 337,95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106 188,64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Дефежакт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диспергируемые, 500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163 766,40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120 471,48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132 518,62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Деферазирокс-Виста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180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Чили Лтда.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77 264,70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88 081,76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101 294,02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Деферазирокс-Виста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360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Чили Лтда.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118 602,88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104 813,42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115 294,77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ДЕЦИБО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Децитабин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концентрата для приготовления раствора для инфузий, 50 мг,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ЛП-№008508-РГ-KZ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437 512,00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487 825,88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536 608,47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Джадену™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180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126 442,68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142 880,23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157 168,25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Джадену™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360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132 507,49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149 733,46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164 706,81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Джакави®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Руксолитиниб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 мг, №56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691 606,46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760 767,11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836 843,82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Джакави®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Руксолитиниб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15 мг, №56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1 433 831,59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1 577 214,75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1 734 936,22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Джардинс®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Эмпаглифлозин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Роттендорф Фарма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РК-ЛС-5№121764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17 350,03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20 386,29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23 240,37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Джардинс®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Эмпаглифлозин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25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Роттендорф Фарма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РК-ЛС-5№121765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17 966,19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21 110,27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24 065,71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Веймар ГмбХ и Ко.КГ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ЛП-№002815-ГП-KZ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7 085,40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Веймар ГмбХ и Ко.КГ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РК-ЛС-5№011639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7 085,40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Джес® Плюс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3.000 мг + 0.020 мг + 0.451 мг и 0.451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Веймар ГмбХ и Ко.КГ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ЛП-№002401-ГП-KZ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7 085,40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Джинтропин®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подкожного введения в комплекте с растворителем (вода для инъекций), 4 МЕ, 1.33 мг,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ГенеСайенс Фармасьютикалс Ко.,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РК-БП-5№022697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23 985,06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27 822,67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31 717,84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Джинтропин®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подкожного введения в комплекте с растворителем (вода для инъекций), 4 МЕ, 1.33 мг,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ГенеСайенс Фармасьютикалс Ко.,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РК-БП-5№022697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47 970,67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54 926,42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61 517,59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Джинтропин®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подкожного введения в комплекте с растворителем (вода для инъекций), 10 МЕ, 3.33 мг,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ГенеСайенс Фармасьютикалс Ко.,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РК-БП-5№022782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57 955,87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66 359,47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74 322,61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Джинтропин®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подкожного введения в комплекте с растворителем (вода для инъекций), 10 МЕ, 3.33 мг,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ГенеСайенс Фармасьютикалс Ко.,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РК-БП-5№022782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115 911,75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130 980,28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144 078,31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Джинтропин®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подкожного введения, 10 МЕ, 3.33 мг, №20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ГенеСайенс Фармасьютикалс Ко.,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РК-БП-5№022696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215 995,20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239 754,67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263 730,14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Джинтропин®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подкожного введения в комплекте с растворителем (вода для инъекций), 10 МЕ, 3.33 мг, №50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ГенеСайенс Фармасьютикалс Ко.,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РК-БП-5№022782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539 987,99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593 986,79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653 385,47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ДИАЗАК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Дапаглифлозин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5 538,53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6 784,70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Диалипон®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3 %, 20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РК-ЛС-5№014274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5 207,33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6 196,72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7 590,99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Диалипон® Турбо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1,2 %, 50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РК-ЛС-5№020968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17 983,07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21 130,11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24 088,32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Дианил ПД4 с глюкозой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перитонеального диализа, 1,36%, 5000 мл, №2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Бакстер Хелскеа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РК-ЛС-5№017745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10 415,22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12 237,88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14 440,70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Дианил ПД4 с глюкозой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перитонеального диализа, 3,86%, 5000 мл, №2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Бакстер Хелскеа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РК-ЛС-5№017747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11 060,84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12 996,49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15 335,86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Дианил ПД4 с глюкозой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перитонеального диализа, 2.27%, 5000 мл, №2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Бакстер Хелскеа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РК-ЛС-5№017746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12 029,34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14 134,47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16 395,99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Дианил ПД4 с глюкозой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перитонеального диализа, 3,86%, 2000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Бакстер Хелскеа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РК-ЛС-5№017747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13 230,67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15 546,04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18 033,41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Дианил ПД4 с глюкозой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перитонеального диализа, 1,36%, 2000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Бакстер Хелскеа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РК-ЛС-5№017745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15 828,08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18 597,99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21 573,67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Дианил ПД4 с глюкозой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перитонеального диализа, 2.27%, 2000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Бакстер Хелскеа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РК-ЛС-5№017746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15 828,08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18 597,99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21 573,67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Диаскинтест®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внутрикожного введения,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Генериум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РК-БП-5№022754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16 414,75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19 041,11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Дивигель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Эстрадиол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для наружного применения, 0,5 г, 0.1 %,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Орион Корпорейшн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РК-ЛС-5№009623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5 459,98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6 688,48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Дивигель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Эстрадиол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для наружного применения, 0.1 %, 1 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Орион Корпорейшн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РК-ЛС-5№009623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6 648,99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8 145,01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Диеногест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Хаупт Фарма Мюнстер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9 660,36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11 206,02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Диклофенак–AIGP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введения, 75 мг/3 мл, 3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Идол Илач Долум Санайи ве Тиджарет А.Ш.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РК-ЛС-5№012622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5 148,53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6 101,01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7 907,94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3 мг/0,02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РК-ЛС-5№019523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4 959,78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Диоксидин®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внутриполостного и наружного применения, 10 мг/мл, 5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Новосибхимфарм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РК-ЛС-5№018737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4 453,00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Диоксидин®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внутриполостного и наружного применения, 10 мг/мл, 10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Новосибхимфарм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РК-ЛС-5№018738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3 842,71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4 630,47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5 788,08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Дипросалик®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30 г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Шеринг-Плау Лабо Н.В.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РК-ЛС-5№011576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3 183,21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4 794,71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Дипроспан®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 1 мл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Шеринг-Плау Лабо Н.В.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6 526,02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9 363,89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11 892,14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Дипрофол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Пропофол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инфузий, 10 мг/мл, 20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4 076,27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5 095,34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Диспевикт®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Акотиамид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 мг, №50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Д-р Редди'с Лабораторис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5 915,70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7 039,68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8 623,61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Диспорт®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внутримышечного и подкожного введения 300 ЕД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Ипсен Биофарм Лтд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РК-БП-5№020468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65 880,00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75 762,00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Диспорт®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внутримышечного и подкожного введения, 500 ЕД, 3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Ипсен Биофарм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РК-БП-5№015757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106 485,00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117 133,50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ДИСТРЕПТАЗА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ректальные, №6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Синтаверс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РК-ЛС-5№121670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6 164,81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8 986,75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Диферелин®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введения в комплекте с растворителем (0,9 % раствор натрия хлорида), 0.1 мг, №7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ИПСЕН Фарма Биотек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РК-ЛС-5№005487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11 790,42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13 853,74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16 070,34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Диферелин® 11,25 мг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суспензии для внутримышечного введения пролонгированного действия в комплекте с растворителем 11.25 мг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Ипсен Фарма Биотек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РК-ЛС-5№014844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148 019,20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162 821,12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Диферелин® 3,75 мг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суспензии для внутримышечного введения пролонгированного действия в комплекте с растворителем 3.75 мг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Ипсен Фарма Биотек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РК-ЛС-5№003064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72 819,19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83 742,07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Дифлюкан®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50 мг №7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Фарева Амбуаз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РК-ЛС-5№012047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10 620,33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10 620,33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Дифлюкан®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2 мг/мл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Фарева Амбуаз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РК-ЛС-5№012262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8 453,45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10 735,88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Дицинон®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Этамзилат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250 мг, №100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"Новартис Фармасьютикал Мэньюфекчуринг"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РК-ЛС-5№015087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6 590,97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 Сандоз®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 мг/ 5мл, 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ФАРЕВА Унтерах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5 546,62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 Сандоз®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50 мг/25 мл, 25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ФАРЕВА Унтерах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12 944,84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15 210,19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17 643,82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Глюкозамин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приема внутрь, 1500 мг, №20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РОТТАФАРМ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РК-ЛС-5№003716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6 617,63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Донормил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Доксиламин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шипучие, 15 мг, №20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УПСА САС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ЛП-№002236-РГ-KZ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3 157,62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3 804,93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4 756,16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Дорзасопт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глазные, 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РК-ЛС-5№018672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6 759,97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8 280,96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Дорзопт Плюс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глазные, 20 мг/мл +5 мг/мл, 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К.О. Ромфарм Компани С.Р.Л.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4 674,35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5 632,59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6 899,92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ДОРТИМОЛ-DF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глазные, 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"DOSFARM"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РК-ЛС-0№026084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5 271,88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Достинекс®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Каберголин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0,5 мг, №8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Италия С.р.л.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РК-ЛС-5№012082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7 879,57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9 376,69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11 252,03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Дотагита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Гадотеровая кислота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279,32 мг/мл (0,5 ммоль/мл), 10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6 458,54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7 685,66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9 222,79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Дотагита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Гадотеровая кислота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279,32 мг/мл (0,5 ммоль/мл), 15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"Фармак"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10 552,70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12 399,42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14 631,32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Дотагита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Гадотеровая кислота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279,32 мг/мл (0,5 ммоль/мл), 20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11 381,76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13 373,57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15 780,81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Дотаграф®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Гадотеровая кислота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0,5 ммоль/мл, 20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Занохемия Фармацойтика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131 651,17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148 765,82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163 642,40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 Сандоз®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20 мг/ 2 мл, 2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ФАРЕВА Унтерах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15 221,76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17 885,57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20 747,26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 Сандоз®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80 мг/ 8 мл, 8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ФАРЕВА Унтерах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59 618,56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68 263,25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76 454,84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Доцетаксел-Келун-Казфарм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20 мг/мл, 1 мл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Kelun-Kazpharm (Келун-Казфарм) ТОО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РК-ЛС-3№121653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59 562,00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67 915,89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76 382,31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Доцетаксел-Келун-Казфарм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80 мг/4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Kelun-Kazpharm (Келун-Казфарм) ТОО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РК-ЛС-3№121654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183 331,00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205 345,66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225 880,23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Драстоп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Хондроитина сульфат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100 мг/мл, 2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Сан.ве Тидж. А.Ш.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6 299,62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7 496,55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9 183,27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Дронис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3мг+0.02мг, №24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Фармасьютикал Индастриез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4 425,15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Дукресса®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глазные, 5 мг/мл + 1 мг/мл, 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Тубилюкс Фарма С.п.А.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5 158,76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ДУКСЕТ®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Дулоксетин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отложенным высвобождением, 60 мг, №14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8 746,50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ДУКСЕТ®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Дулоксетин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отложенным высвобождением, 30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9 996,00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Дуодарт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Каталент Германия Шорндорф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РК-ЛС-5№019494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7 128,50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8 482,92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10 179,50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Дуодарт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№90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Каталент Германия Шорндорф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РК-ЛС-5№019494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16 406,00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19 277,05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22 361,38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Дуопрост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глазные, 2.5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К.О. Ромфарм Компани С.Р.Л.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5 054,89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6 015,32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7 368,77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ДуоТрав*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глазные, 2.5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Мэньюфекчуринг НВ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РК-ЛС-5№010918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4 044,74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4 873,91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6 092,39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Дустера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Дутастерид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0.5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Синдеа Фарма, С.Л.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4 618,64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5 657,83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Дутабит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Дутастерид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0.5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Ауробиндо Фарма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5 588,69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Дутабит Плюс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0.5 мг/0.4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Ауробиндо Фарма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6 580,19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7 125,65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Дутамс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твердые, 0,5 мг + 0,4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Лабораториос ЛЕОН ФАРМА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10 216,62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7 125,65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Дутас 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0,5 мг + 0,4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Laboratorios Leon Farma S.A.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5 362,60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6 569,18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Пластырь трансдермальный, 203 мкг +33,9 мкг/24 ч, №3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ЛТС Ломанн Терапевтические системы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ЛП-№005123-ГП-KZ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6 633,06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8 125,50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Трансдермальная терапевтическая система (ТТС), №3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ЛТС Ломанн Терапевтические системы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РК-ЛС-5№016276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6 633,06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8 125,50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Езафосфина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Фосфруктоза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для внутривенного введения в комплекте с растворителем - вода для инъекций стерильная, 5 г, 50мл,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Биомедика Фоскама Груп С.п.А.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РК-ЛС-5№017660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9 062,20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10 784,02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12 725,14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Езафосфина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Фосфруктоза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100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Biomedica Foscama Industria Chimico Farmaceutica S.p.A.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РК-ЛС-5№017662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9 063,29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10 785,32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12 726,67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сахарной оболочкой, №21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Веймар ГмбХ и Ко.КГ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РК-ЛС-5№018440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4 977,86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6 222,32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Завицефта®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концентрата для приготовления раствора для инфузий, 2000 мг/500 мг,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ЭйСиЭс Добфар С.п.А.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494 700,14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549 117,16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604 028,87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ЗАПИКАР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Окскарбазепин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150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Annora Pharma Private Limited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ЛП-№006406-РГ-KZ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5 816,91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6 922,12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8 479,60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ЗАПИКАР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Окскарбазепин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300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Annora Pharma Private Limited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ЛП-№006406-РГ-KZ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10 047,39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11 805,68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13 930,71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ЗАПИКАР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Окскарбазепин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600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Annora Pharma Private Limited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ЛП-№006406-РГ-KZ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18 508,35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21 747,31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24 791,93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Зафрилла®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Диеногест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"Гедеон Рихтер", Венгрия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ЛП-№000003-РГ-KZ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6 946,00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8 265,74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9 918,89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Зелбораф®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Вемурафениб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240 мг, №56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Делфарм Милано С.р.л.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ЛП-№000249-ГП-KZ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547 164,00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601 880,40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662 068,44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Зелбораф®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Вемурафениб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240 мг, №56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Делфарм Милано С.р.л.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РК-ЛС-5№020338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547 164,00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601 880,40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662 068,44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Земплар®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Парикальцитол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 мкг/мл 1 мл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Хоспира С.П.А.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РК-ЛС-5№019298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27 984,65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33 581,57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Зеффикс®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100 мг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ГлаксоСмитКляйн Фармасьютикалз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РК-ЛС-5№003545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8 682,00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10 331,58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12 191,26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Зиаген®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300 мг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ГлаксоСмитКляйн Фармасьютикалз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РК-ЛС-5№005698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15 462,00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18 167,85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21 074,71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Зидолам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150 мг/300 мг,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2 886,38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3 521,38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4 401,73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Зикадия™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Церитиниб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150 мг, №150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2 134 300,78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2 347 730,86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2 582 503,94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Зимагра-ODS 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Пластинки диспергируемые в полости рта, 50 мг, №4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 Лабораториес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4 416,58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5 321,98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6 519,43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Зиннат®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Сандоз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РК-ЛС-5№019984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4 318,07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5 397,59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Зиннат®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внутрь, 250 мг/5 мл, 100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Сандоз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РК-ЛС-5№019901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5 991,79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7 339,94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Зинфоро®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Цефтаролина фосамил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инфузий, 600 мг,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ЭйСиЭс Добфар С.п.А.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РК-ЛС-5№021294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227 725,10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252 774,86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278 052,35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Зиромин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инфузий, 500 мг,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Мефар Илач Санайии А.Ш.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3 531,21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5 318,89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Зобон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 мг/100 мл 100 мл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Фармасьютикал Индастриес Лтд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РК-ЛС-5№121770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94 677,45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69 611,40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77 964,77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Зоели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Дельфарм Лилль С.А.С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РК-ЛС-5№019886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7 610,88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9 056,95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10 868,34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Золадекс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Гозерелин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Имплантат с пролонгированным высвобождением для подкожного введения 3.6 мг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 Зенека ЮК Лтд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РК-ЛС-5№003869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61 799,10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71 068,96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Золадекс™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Гозерелин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Имплантат для подкожного введения пролонгированного действия в шприце-аппликаторе с защитным механизмом 10.8 мг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АстраЗенека ЮК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РК-ЛС-5№018523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178 076,58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195 884,24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кислота-Келун-Казфарм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4 мг/5 мл 5 мл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Kelun-Kazpharm (Келун-Казфарм)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13 784,00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16 196,20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18 787,59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Золекс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4 мг/5 мл, 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"НУР-МАЙ ФАРМАЦИЯ"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17 923,00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21 059,53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24 007,86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Золеост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4 мг/5 мл, 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ИСПАНИЯ СЛ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15 087,57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17 727,89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20 564,35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Зомета®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4мг/5мл, 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Фрезениус Каби Австрия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РК-ЛС-5№005510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40 009,09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45 610,36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52 451,92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ЗОНИК®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75 мг, №56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7 126,95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4 394,69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ЗОНИК®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150 мг, №56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9 046,58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6 063,62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ЗОРЕСАН®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Зонисамид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50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5 497,81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ЗОРЕСАН®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Зонисамид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100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7 271,60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ЗОРЕСАН®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Зонисамид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 мг, №90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8 551,68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10 176,50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12 008,27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ЗОРЕСАН®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Зонисамид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50 мг, №90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12 256,89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14 401,85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16 706,15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ЗОРЕСАН®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Зонисамид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100 мг, №90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14 708,27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17 282,22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20 047,38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И.Г.Вена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50 мг/мл, 20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Кедрион С.п.А.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РК-БП-5№122047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29 682,00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34 431,12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41 317,34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И.Г.Вена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50 мг/мл, 50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Кедрион С.п.А.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РК-БП-5№122048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74 205,00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84 593,70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97 282,76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И.Г.Вена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50 мг/мл, 100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Кедрион С.п.А.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РК-БП-5№122049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148 410,00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166 219,20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182 841,12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И.Г.Вена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50 мг/мл, 200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Кедрион С.п.А.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РК-БП-5№122050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296 820,01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329 470,21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362 417,23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Идарубицина гидрохлорид ФаРес™ 5 мг/5 мл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 мг/мл 5 мл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Тимоорган Фармации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34 266,48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41 119,78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Изипенем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введения, 1 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БКРС Фарма Пвт.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10 085,14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11 900,47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Изо-Мик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 динитрат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 мг/мл 10 мл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 ПАО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РК-ЛС-5№013518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5 789,10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ИЗО-МИК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 динитрат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подъязычный дозированный, 1,25мг/доза, 15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Фармак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РК-ЛС-5№013582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5 611,82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6 874,48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Изотрой 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Изофлуран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для ингаляций, 100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Тройкаа Фармасьютикалс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12 323,46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14 480,07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16 796,88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Изотрой 250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Изофлуран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для ингаляций, 250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Тройкаа Фармасьютикалс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28 578,11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33 150,61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37 791,69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Изофлуран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Изофлуран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для ингаляционного наркоза, 100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Пирамал Фарма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РК-ЛС-5№018634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13 382,79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15 724,78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18 240,74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Изофлуран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Изофлуран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для ингаляционного наркоза, 250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Пирамал Фарма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РК-ЛС-5№018634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28 377,65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32 918,07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37 526,60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Икервис®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глазные, эмульсия, 1 мг/мл, 0.3 мл,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Ексельвижен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44 713,92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51 197,44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57 341,13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ИКСГЕВА®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Денозумаб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70 мг/мл, 1.7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Амджен Мэньюфэкчуринг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130 153,25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147 073,17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161 780,49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ИЛПИО®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Телмисартан/Индапамид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80 мг/2,5мг,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ПРО.МЕД.ЦС Прага а.о.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ЛП-№001623-РГ-KZ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4 790,00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ИЛСИРА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Левилимаб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180 мг/мл, 0.9 мл, №2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"БИОКАД"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323 591,70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359 186,79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395 105,47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Имбрувика®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Ибрутиниб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140 мг, №90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Силаг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РК-ЛС-5№021240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2 726 511,17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2 999 162,29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3 299 078,52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Имджудо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Тремелимумаб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20 мг|мл, 15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Фарма-Фертигунг ГмбХ &amp; Ко.КГ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3 566 266,36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3 922 893,00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4 315 182,30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Имипенем+Циластатин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 АО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РК-ЛС-5№010367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5 821,60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7 093,68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ИММУТИН®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400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"Нобел Алматинская Фармацевтическая Фабрика"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РК-ЛС-3№019472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170 099,98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75 755,74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83 331,31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ИММУТИН®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 мг, №120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"Нобел Алматинская Фармацевтическая Фабрика"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РК-ЛС-5№016320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217 080,01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242 044,21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266 248,63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Имфинзи™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Дурвалумаб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120 мг, 2.4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Catalent Indiana LLC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РК-БП-5№024449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335 630,10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374 227,56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411 650,32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Имфинзи™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Дурвалумаб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500 мг, 10мл,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Catalent Indiana LLC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РК-БП-5№024448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1 387 560,01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1 526 316,01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1 678 947,61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Инвокана®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Канаглифлозин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Янссен-Силаг С.п.А.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13 405,77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15 751,78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18 272,06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Инвокана®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Канаглифлозин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300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Янссен-Силаг С.п.А.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13 865,67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16 292,16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18 898,91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Инлайта®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Акситиниб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 мг №56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Мануфактуринг Дойчланд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РК-ЛС-5№020884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212 686,49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237 145,44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260 859,98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Инлайта®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Акситиниб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5 мг №56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Мануфактуринг Дойчланд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РК-ЛС-5№020885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1 039 401,46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1 143 341,61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1 257 675,77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ИНСУГГА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Сугаммадекс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200 мг/ 2 мл, 100 мг/мл,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АСПИРО ФАРМА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ЛП-№008654-РГ-KZ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1 805 482,50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1 986 030,75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2 184 633,83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ИНСУЛИПОН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Тиоктовая кислота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600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4 807,43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7 096,37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ИНСУЛИПОН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Тиоктовая кислота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300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9 035,83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10 707,46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13 384,32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Инсуфор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5 555,15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Инсуфор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850 мг, №100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4 454,90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6 891,73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Инсуфор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1000 мг, №100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7 019,84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8 318,51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10 564,51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Интербетин®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бета-1b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введения в комплекте с растворителем, 0,3 мг,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Карагандинский фармацевтический комплекс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РК-БП-5№024194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62 852,83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71 966,49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80 602,47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Интрафен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400 мг/4 мл, 4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Производственное подразделение-фабрика АО Ген Илач ве Саглык Урунлери Санаи ве Тиджарет АШ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11 105,01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13 048,39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15 397,10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Интрафен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800 мг/8 мл, 8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Производственное подразделение-фабрика АО Ген Илач ве Саглык Урунлери Санаи ве Тиджарет АШ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22 210,02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25 763,62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29 370,53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Инфанрикс гекса, вакцина дифтерийно-столбнячная бесклеточная коклюшная, комбинированная с вакциной против гепатита В рекомбинантной, вакциной против полимиелита инактивированной и вакциной против Haemophilus influenzae тип b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 в комплекте с порошком лиофилизированным 0.5 мл/доза 1.25 мл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ГлаксоСмитКляйн Байолоджикалз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РК-БП-5№013446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11 996,75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14 156,17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приготовления раствора для внутривенного введения, 100 мг, №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фармацевтический комплекс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130 003,56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146 904,02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161 594,43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Инфлувир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Осельтамивир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75 мг,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производственное унитарное предприятие "АКАДЕМФАРМ"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5 333,48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Инфлювак® Тетра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инъекций, 0.5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Эбботт Байолоджикалз Б.В.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РК-БП-5№024063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4 216,81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5 107,48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6 639,72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ИПИГРИКС®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Ипидакрин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20 мг, №50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Гриндекс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6 402,86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9 143,28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ИПИГРИКС®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Ипидакрин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 мг/мл, 1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ХБМ Фарма с.р.о.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8 675,62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10 410,75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ИПИГРИКС®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Ипидакрин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15 мг/мл, 1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ХБМ Фарма с.р.о.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7 906,79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9 409,08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11 290,90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ИПИГРИКС®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Ипидакрин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20 мг, №100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Гриндекс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9 270,42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11 031,80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13 017,52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Иринотекан медак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Иринотекан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300 мг 20 мг/мл 15 мл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Онкотек Фарма Продукцион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38 380,50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44 902,57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51 637,95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ИРИТЕРО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Иринотекан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100 мг/5 мл, 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10 829,00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12 778,22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Ирифрин БК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Фенилэфрин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глазные, 2,5 %, 0.4 мл, №15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СЕНТИСС ФАРМА Пвт.Лтд.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4 660,71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Итомед®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Итоприд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мг, №100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ПРО.МЕД.ЦС Прага а.о.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9 012,55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10 724,93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12 655,42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Итракон®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Итраконазол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100 мг, №15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РК-ЛС-5№005682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5 993,91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7 342,54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Кабазитаксел-Келун-Казфарм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Кабазитаксел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в комплекте с растворителем 60 мг/1,5мл 12 мл №2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Kelun-Kazpharm (Келун-Казфарм)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1 445 034,00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1 589 537,40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1 748 491,14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Кабометикс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Кабозантиниб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Патеон Инк.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2 249 439,47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2 474 383,42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2 721 821,76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Кабометикс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Кабозантиниб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Патеон Инк.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2 249 439,47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2 474 383,42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2 721 821,76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Кабометикс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Кабозантиниб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60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Патеон Инк.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2 249 439,47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2 474 383,42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2 721 821,76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Кадсила®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 эмтанзин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концентрата для инфузионного раствора, 100 мг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Ф.Хоффманн-Ля Рош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РК-ЛС-5№121695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677 145,36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776 144,01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853 758,41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Кадсила®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 эмтанзин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концентрата для инфузионного раствора, 160 мг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Ф.Хоффманн-Ля Рош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РК-ЛС-5№121696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1 084 382,40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1 242 919,11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1 367 211,02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Кайендра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Сипонимод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0.25 мг, №12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49 212,75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56 348,60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63 110,43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Кайендра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Сипонимод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0.25 мг, №120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492 073,40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548 661,84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603 528,03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Кайендра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Сипонимод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540 604,82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594 665,30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654 131,83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Калидавир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200мг/50 мг,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Фармасинтез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14 782,80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17 369,79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20 148,96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Калимин 60 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Пиридостигмина бромид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№100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Клоке Фарма-Сервис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РК-ЛС-5№009630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13 913,24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16 348,06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18 963,75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Калквенс®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Акалабрутиниб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100 мг,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AstraZeneca AB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2 238 514,91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2 462 366,40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2 708 603,04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Калквенс®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Акалабрутиниб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 мг,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AstraZeneca AB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2 238 514,91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2 462 366,40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2 708 603,04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 кальция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 кальция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2850 МЕ анти-Ха/0,3 мл, 0.3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Московский эндокринный завод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10 420,40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12 296,07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15 370,09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 кальция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 кальция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5700 МЕ анти-Ха/0,6 мл, 0.6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Московский эндокринный завод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14 922,50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17 310,10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 кальция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 кальция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3800 МЕ анти-Ха/0,4 мл, 0.4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Московский эндокринный завод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15 875,00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18 653,13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21 637,63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 кальция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 кальция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7600 МЕ анти-Ха/0,8 мл, 0.8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Московский эндокринный завод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20 050,55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23 258,64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27 910,37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Камагра 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 мг, №4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РК-ЛС-5№019158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4 119,75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4 964,30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6 205,38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Камагра 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мг, №4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РК-ЛС-5№019157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3 817,62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Кандидерм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Крем, 15 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Гленмарк Фармасьютикалз Лтд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4 326,02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КАНТАБ® Плюс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16 мг/12,5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"Нобел Алматинская Фармацевтическая Фабрика"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РК-ЛС-3№021641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5 603,25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КАНТАБ® Плюс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32 мг/12,5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"Нобел Алматинская Фармацевтическая Фабрика"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РК-ЛС-3№021642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5 362,25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6 568,76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Канума™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Себелипаза альфа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2 мг/мл, 10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Alexion Pharma International Operations Limited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2 925 808,88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3 218 389,77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3 540 228,74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Капецитабин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Капецитабин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Шилпа Медикэа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9 986,97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11 834,56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14 023,70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Капецитабин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Капецитабин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Шилпа Медикэа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39 947,88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46 339,54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51 900,28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Карбетоцин Фармидея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Карбетоцин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100 мкг/мл, 1мл,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Фармидея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7 792,34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9 272,88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11 127,46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 медак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 мг/мл, 150 мг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Онкотек Фарма Продукцион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9 812,57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11 676,96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13 778,81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 медак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450 мг/45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Онкотек Фарма Продукцион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18 840,14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22 137,16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25 236,36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 Сандоз®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150 мг/15 мл, 15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ФАРЕВА Унтерах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11 674,46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13 717,49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15 912,29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Карбоплатин-Келун-Казфарм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150мг/15 мл, 15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"Kelun- Kazpharm" (Келун –Казфарм)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12 341,85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12 697,23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14 845,55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Левокарнитин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внутрь, 1 г/10 мл, 10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 С.А. Фармасьютикал Индастри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4 531,30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Касгин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Каспофунгин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инфузий, 50 мг,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Гланд Фарма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59 080,77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67 647,48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75 765,18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Касгин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Каспофунгин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инфузий, 70 мг,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Гланд Фарма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72 518,30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82 670,86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95 071,49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Касполиоф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Каспофунгин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50 мг,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К.О. Ромфарм Компани С.Р.Л.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67 749,52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77 573,20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86 881,98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Катенокс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 натрия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4000 анти-Ха МЕ/0.4 мл, 0.4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Глэнд Фарма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14 454,72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16 767,48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Квамател®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Фамотидин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введения, 20 мг,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ЛП-№002280-ГП-KZ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4 481,07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5 399,69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6 614,62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КВАНИЛ®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РК-ЛС-5№019170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2 968,66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4 527,21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КВАНИЛ®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введения, 500 мг/4 мл, 4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Соверейн Фарма Пвт.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4 447,99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5 559,99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КВАНИЛ®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РК-ЛС-5№019170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6 617,63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КВАНИЛ®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введения, 1000 мг/4 мл, 4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Соверейн Фарма Пвт.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5 638,39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8 219,36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КВАНИЛ®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раствора для приема внутрь, 500 мг, 1.5 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8 802,81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10 563,37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Кворекс®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75 мг, №20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РК-ЛС-5№018891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7 915,76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9 419,75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11 303,71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Кейвер®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Декскетопрофен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50 мг/2 мл, 2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Фармак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4 756,62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5 945,77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Кеналог® 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Триамцинолон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инъекций, 40 мг/мл, 1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РК-ЛС-5№019137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5 078,59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6 221,28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Кеппра®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ЮСБ Фарма С.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РК-ЛС-5№014410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6 092,00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8 880,61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Кеппра®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ЮСБ Фарма С.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РК-ЛС-5№014390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9 373,00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11 153,87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13 161,57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Кеппра®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орального применения, 100 мг/мл, 300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НекстФарма САС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РК-ЛС-5№014608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11 888,96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13 969,53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16 204,65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Кестин®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Эбастин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Индастриас Фармасьютикас Алмиралл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4 807,13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Кестин®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Эбастин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Таблетки-лиофилизат, 20 мг,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Каталент ЮК Свиндон Зидис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5 397,48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Кетанейм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введения, 100 мг/2мл, 2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ВЕТПРОМ АД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5 079,45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7 404,57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Кетостерил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оболочкой№100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Лабесфал Лабораториос Алмиро,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22 236,54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26 683,85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Кзоламол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глазные, 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Jamjoom Pharmaceuticals Factory Company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РК-ЛС-5№017982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6 166,83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Кивекса®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ГлаксоСмитКляйн Фармасьютикалз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РК-ЛС-5№005697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18 949,00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22 265,08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25 382,19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Кинезиа®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Фампридин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высвобождением, покрытые пленочной оболочкой, 10 мг, №27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"Валента Фарм"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27 900,67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32 364,78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36 895,85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Кинезиа®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Фампридин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высвобождением, покрытые пленочной оболочкой, 10 мг, №54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Валента 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55 804,19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63 895,80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71 563,29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Киовиг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100 мг/мл, 50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Баксалта Бельгия Мануфактуринг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РК-БП-5№018127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211 310,00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Киовиг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100 мг/мл, 100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Баксалта Бельгия Мануфактуринг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РК-БП-5№018128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390 250,00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429 275,00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Кискали™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Рибоциклиб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200 мг, №63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"Новартис Фармасьютикал Мэньюфекчуринг"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694 915,42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764 406,96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840 847,66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Китруда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Пембролизумаб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25 мг/мл, 4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МСД Ирландия (Карлоу)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РК-БП-5№021845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1 223 994,78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1 346 394,26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1 481 033,68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КЛАБЕЛ®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"Нобел Алматинская Фармацевтическая Фабрика"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РК-ЛС-5№010792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4 818,80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6 023,49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КЛАБЕЛ®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приема внутрь, 250 мг/5 мл, 49.35 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5 663,50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6 937,79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Клайра®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Веймар ГмбХ и Ко.КГ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РК-ЛС-5№019670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5 093,54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6 239,58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Кламер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внутрь, 250 мг/5 мл, 100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Атабай Илач Фабрика А.С.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3 272,23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Кламер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Атабай Илач Фабрика А.С.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4 232,78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5 290,97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Кларигет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со вкусом апельсина, 125мг/5мл,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Гетц Фарма (Пвт)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4 886,94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Кларигет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500 мг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Гетц Фарма (Пвт)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5 125,31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Кларигет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Гетц Фарма (Пвт)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6 026,28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7 141,14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9 283,48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Кларискан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Гадотеровая кислота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0,5 ммоль/мл, 15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ДжиИ Хэлскеа 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101 621,27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114 832,04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126 315,24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Клевипрекс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Клевидипин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внутривенного введения, 0,5 мг/мл, 50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Фрезениус Каби Австрия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РК-ЛС-5№121857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92 353,60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105 744,87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116 319,36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Клевипрекс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Клевидипин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внутривенного введения, 0,5 мг/мл, 50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Фрезениус Каби Австрия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РК-ЛС-5№121857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907 581,00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998 339,10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1 098 173,01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Клексан®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 натрия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6000 анти-Ха МЕ/0,6 мл, 0.6 мл, №2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Санофи Винтроп Индустрия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РК-ЛС-5№012229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5 557,25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Клексан®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 натрия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4000 анти-Ха МЕ/0,4 мл, 0.4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Санофи Винтроп Индустрия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РК-ЛС-5№012228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13 668,77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16 060,80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18 630,53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Клексан®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 натрия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8000 анти-Ха МЕ/0,8 мл, 0.8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Санофи Винтроп Индустрия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РК-ЛС-5№012230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18 312,82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21 517,56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24 530,02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Кленсиа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Макрогол 4000 Натрия сульфат безводный Симетикон Натрия цитрат Кислота лимонная безводная Натрия хлорид Калия хлорид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приема внутрь, №8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СИГМАР ИТАЛИЯ С.п.А.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ЛП-№000480-РГ-KZ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5 198,23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7 577,72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Клеримед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Медокеми Лтд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3 298,99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4 969,10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Кливас Плюс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10+10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Элпен Фармасьютикал Ко. Инк.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3 662,12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5 516,07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Кливас Плюс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20+10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Элпен Фармасьютикал Ко. Инк.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5 051,91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6 188,60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Кливас Плюс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40+10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Элпен Фармасьютикал Ко. Инк.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8 692,52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10 431,03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Климонорм®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Драже, №21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Дельфарм Лилль С.А.С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РК-ЛС-5№015628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9 811,69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11 774,03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Клиндабиокс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Клиндамицин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вагинальные, 100 мг, №3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ФАРМАПРИМ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РК-ЛС-5№009750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3 326,69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4 008,66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5 010,83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КЛОВИКС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300 мг, №14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29 986,00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34 184,04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КЛОВИКС/КЛОВИКС 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75 мг, №14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5 272,79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КЛОПИ-75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75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Маклеодс Фармасьютикалз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5 326,60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Клопиксол депо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Зуклопентиксол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 (масляный), 200 мг/мл,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Лундбек А/О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РК-ЛС-5№026097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11 432,94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13 433,70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15 851,77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Клопиксол-акуфаз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Зуклопентиксол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 (масляный), 50 мг/мл, 1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Лундбек А/О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РК-ЛС-5№026089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6 130,67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7 510,07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КЛОТЕКС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 натрия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предварительно заполненных шприцах, 4000 МЕ (40 мг)/0.4 мл, 0.4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Шеньчжен Текдоу Фармасьютикал Ко.,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17 630,48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13 476,74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15 633,01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КЛОТЕКС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 натрия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предварительно заполненных шприцах, 8000 МЕ (80 мг)/0.8 мл, 0.8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Шеньчжен Текдоу Фармасьютикал Ко.,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22 441,11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19 365,80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22 077,02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КЛОТЕКС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 натрия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предварительно заполненных шприцах, 6000 МЕ (60 мг)/0.6 мл, 0.6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Шеньчжен Текдоу Фармасьютикал Ко.,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18 808,79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22 194,37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26 633,25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КМ-Метрофит®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"Фирма "КЫЗЫЛМАЙ"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РК-ЛС-5№004447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4 341,01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5 426,27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Ко-Амлесса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периндоприл, амлодипин, индапамид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8 мг + 2,5 мг + 5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ЛП-№006005-РГ-KZ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4 556,89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Ко-Амлесса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периндоприл, амлодипин, индапамид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8 мг + 10 мг+2,5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ЛП-№006005-РГ-KZ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4 187,38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5 234,22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Ко-Валодип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5мг/160мг/12,5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КРКА-РУС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2 883,23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3 517,54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4 396,93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Ко-Валодип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10мг/160мг/25мг,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КРКА-РУС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6 289,15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7 704,21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КОВИФОР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Ремдесивир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приготовления раствора для инфузий, 100 мг,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АСПИРО ФАРМА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12 099,10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14 216,44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16 491,07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Козэнтикс®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Секукинумаб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150 мг/мл, 1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225 602,14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251 546,39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276 701,02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Ко-Ирбесан®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300 мг/12,5 мг, №14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РК-ЛС-3№020380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5 874,38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Кокарнит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 (0.5 % раствор лидокаина гидрохлорида), №3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РК-ЛС-5№013155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4 563,46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5 704,33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Комбивир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ГлаксоСмитКляйн Фармасьютикалз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РК-ЛС-5№010563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5 053,00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7 366,01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Кометад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Колистиметат натрия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или инфузий, 1e+006 ЕД, 10мл,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Кселлия Фармасьютикалс АпС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РК-ЛС-5№022506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50 653,00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57 744,42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66 406,08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Кометад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Колистиметат натрия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 или ингаляций, 1e+006 МЕ, 80 мг,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Кселлия Фармасьютикалс АпС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53 286,00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60 746,04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69 857,95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Кометад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Колистиметат натрия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 или ингаляций, 2e+006 МЕ, 160 мг,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Кселлия Фармасьютикалс АпС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84 304,80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96 107,47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110 523,59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Конвулекс®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отложенным высвобождением, 300 мг, №100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G.L. Pharma GmbH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3 171,93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4 777,73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Конвулекс®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отложенным высвобождением, 500 мг, №100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G.L. Pharma GmbH (Ответственный за покрытие капсулы)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5 187,53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Конвулекс®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100 мг/мл, 5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G.L. Pharma GmbH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РК-ЛС-5№003615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9 371,25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11 245,50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КОНФУНДУС®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№100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6 283,40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7 477,25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9 159,63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Копаксон® - Тева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Глатирамера ацетат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20 мг/мл 1 мл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TEVA UK Limited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290 365,67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319 402,23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Копаксон®-Тева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40 мг/мл, 1 мл, №12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Тева Фармацевтические Предприятия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258 425,05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288 143,93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316 958,32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Копаксон®-Тева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20 мг/мл, 1 мл,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Тева Фармацевтические Предприятия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РК-ЛС-5№017374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270 061,78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301 118,88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331 230,77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Копаксон®-Тева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40 мг/мл, 1 мл, №12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Нортон Хелзка Лимитед Т/А Ивакс Фармасьютикалз ЮК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289 131,24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320 935,68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353 029,24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Ко-Плавикс®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75 мг/100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Санофи Винтроп Индустрия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РК-ЛС-5№018568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6 625,87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7 884,79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9 461,74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Кораксан®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Ивабрадин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5 мг, №56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 Лаборатуар Сервье Индастри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РК-ЛС-5№009978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6 073,76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7 440,36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Кораксан®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Ивабрадин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7.5 мг, №56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 Лаборатуар Сервье Индастри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РК-ЛС-5№009979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5 293,00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6 298,67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7 715,87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Кораксан®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Ивабрадин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пленочные оболочкой, 5 мг, №56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 Сервье Индастри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ЛП-№000306-ГП-KZ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9 139,20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Кораксан®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Ивабрадин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пленочные оболочкой, 7,5 мг, №56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 Сервье Индастри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ЛП-№000306-ГП-KZ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8 092,00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9 710,40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Корвитин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инъекций, 0,5 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ПАО НПЦ "Борщаговский ХФЗ"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РК-ЛС-5№010884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7 679,04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9 099,66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11 556,57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Корвитин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инъекций, 0.5 г,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ПАО НПЦ "Борщаговский ХФЗ"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РК-ЛС-5№010884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19 447,26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22 850,53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26 049,60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Корипрен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мг/10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Рекордати Химика и Фармацевтика Индустрия С.П.А.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РК-ЛС-5№017646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3 241,79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5 130,78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КОРОНАВИР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Фавипиравир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200 мг, №50 (по 10 таблеток в контурной ячейковой упаковке. По 5 контурных ячейковых упаковок в пачке из картона)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41 986,20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КОРОНАВИР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Фавипиравир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200 мг, №50 (по 50 таблеток в банке. Каждая банка в пачке из картона)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41 986,20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КОРОНИМ®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 мг, №50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РК-ЛС-5№015666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4 970,63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КОРОНИМ®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 мг, №50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РК-ЛС-5№015667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7 378,00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9 038,05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Кортексин®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внутримышечного введения, 5 мг, 11 мг,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РК-ЛС-5№018206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5 752,93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6 845,99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8 386,33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Кортексин®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внутримышечного введения, 10 мг, 22 мг,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РК-ЛС-5№005482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10 573,67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12 424,06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14 660,39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Кортимент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высвобождением, 9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 С.П.А.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39 458,69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49 338,40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56 739,16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Коселуго™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Селуметиниб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10 мг,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Patheon Pharmaceuticals Inc.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2 577 426,74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2 835 169,41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3 118 686,36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Коселуго™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Селуметиниб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 мг,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Patheon Pharmaceuticals Inc.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7 605 614,13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8 366 175,54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9 202 793,10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КосмоФер®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50 мг/мл, 2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Фармакосмос А/С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РК-ЛС-5№007849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13 621,65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18 952,75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23 122,35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Косопт® БК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глазные, 20 мг/мл + 5 мг/мл, 10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Тубилюкс Фарма С.п.А.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9 101,34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12 780,10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Костарокс®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Эторикоксиб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60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Кадила Фармасьютикалс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4 034,64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4 861,74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6 077,18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Костарокс®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Эторикоксиб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90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Кадила Фармасьютикалс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6 226,65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7 627,65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Котеллик®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Кобиметиниб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Экселла ГмбХ и Ко. 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ЛП-№000141-ГП-KZ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1 816 743,86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1 998 418,25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2 198 260,07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Котеллик®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Кобиметиниб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Экселла ГмбХ и Ко. 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1 825 778,95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2 008 356,85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2 209 192,53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Котеллик®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Кобиметиниб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Ф.Хоффманн-Ля Рош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1 827 040,33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2 009 744,36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2 210 718,80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Котеллик®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Кобиметиниб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Ф.Хоффманн-Ля Рош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ЛП-№000141-ГП-KZ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1 901 395,16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2 091 534,68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2 300 688,14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Крайнон®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вагинальный, 8 %, 1,125 г, №15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Дендрон Брэндс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22 310,93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25 880,68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29 503,97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Крестор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Пи Эр Фармасьютикалс Инк.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РК-ЛС-5№012493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5 991,65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7 339,77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Крестор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Пи Эр Фармасьютикалс Инк.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РК-ЛС-5№012494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8 817,90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10 581,48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Крестор®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покрытые оболочкой 5 мг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Пи Эр Фармасьютикалс Инк, Пуэрто-Рико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РК-ЛС-5№017729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5 573,13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Круровит®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Цилостазол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100 мг, №56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"Фармацевтический завод ЭГИС"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ЛП-№002038-РГ-KZ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3 228,00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3 889,74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4 862,18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Ксавитаз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концентрата для приготовления раствора для инфузий, 2 г/0.5 г, 2 г/0.5 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BDR Pharmaceuticals International Pvt. Ltd.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390 738,75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384 382,01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422 820,21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Ксалкори®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Кризотиниб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250 мг,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Мануфактуринг Дойчланд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1 707 257,90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1 877 983,69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2 065 782,06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Ксамиол®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Гель, 15 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 Фарма А/С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РК-ЛС-5№017985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7 518,01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9 066,82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Ксамиол®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Гель, 30 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 Фарма А/С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РК-ЛС-5№017985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10 678,39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12 547,11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14 805,59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Ксарелто®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РК-ЛС-5№014326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7 601,00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9 045,19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10 854,23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Ксарелто®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15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18 036,25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20 922,05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Ксарелто®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18 177,25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21 085,61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Ксарелто®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2.5 мг, №56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РК-ЛС-5№020533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22 898,40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Ксарелто®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РК-ЛС-5№014326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24 111,00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Ксарелто®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15 мг, №42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34 127,20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38 905,01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Ксарелто®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60 377,00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69 131,67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77 427,47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Ксельжанс®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Тофацитиниб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мг, №56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Мануфактуринг Дойчланд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273 155,53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304 568,42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335 025,26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Ксельжанс®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тофацитиниб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внутрь, 1 мг/мл, 1 мг/мл, 1 мг/мл,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 и Апджон Кампани ЭлЭлСи, Pharmacia &amp; Upjohn Company LLC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ЛП-№003309-ГП-KZ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319 334,75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356 058,25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391 664,08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Ксеплион®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 пролонгированного действия75мг/0.75 мл№1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Янссен Фармацевтика НВ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113 322,68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124 654,94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Ксеплион®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 пролонгированного действия100 мг/1 мл№1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Янссен Фармацевтика НВ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РК-ЛС-5№019151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143 311,66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157 642,83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Ксеплион®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 пролонгированного действия150 мг/1.5 мл№1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Янссен Фармацевтика НВ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РК-ЛС-5№019152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182 198,65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200 418,52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Ксефокам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Лорноксикам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и внутримышечного введения, 8 мг,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Вассербургер Арцнаймиттельверк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6 235,00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7 419,65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9 089,07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Ксигдуо™ XR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с пролонгированным высвобождением, 5 мг / 1000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АстраЗенека Фармасьютикалс ЛП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11 209,80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13 227,56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Ксигдуо™ XR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с пролонгированным высвобождением, 10 мг/ 1000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АстраЗенека Фармасьютикалс ЛП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11 685,80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13 789,24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200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Юрия-Фарм ООО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3 638,43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4 548,04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400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Юрия-Фарм ООО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4 723,79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5 904,74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Ксифиа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Цефиксим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внутрь, 100мг/5мл, 100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Алкалоид АД Скопье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7 140,73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8 497,47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10 196,96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Ксифиа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Цефиксим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400 мг,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Алкалоид АД Скопье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9 082,51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10 808,19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12 753,66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Ксолар®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Омализумаб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в комплекте с растворителем, 150 мг, 2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РК-ЛС-5№121775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94 061,72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107 700,67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118 470,74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Ксофлюза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Балоксавир марбоксил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40 мг, №2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Шионоги Фарма Ко.,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28 991,73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38 506,83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45 877,52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Кстанди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Энзалутамид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40 мг, №112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Каталент Фарма Солюшнз, ЛЛС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РК-ЛС-5№121644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1 252 000,00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1 377 200,00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1 514 920,00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Куван®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Сапроптерин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растворимые 100 мг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Экселла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РК-ЛС-5№019261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443 271,67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487 598,84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Кувитру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200 мг/мл, 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Баксалта Бельгия Мануфактуринг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39 449,00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45 760,84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51 252,14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Кувитру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200 мг/мл, 10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Баксалта Бельгия Мануфактуринг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78 905,00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90 346,23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101 187,77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Кувитру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200 мг/мл, 20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Баксалта Бельгия Мануфактуринг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157 807,00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178 321,91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196 154,10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Кувитру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200 мг/мл, 40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Баксалта Бельгия Мануфактуринг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315 617,00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351 912,96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387 104,25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Куленто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приема внутрь для детей, 4 мг, 0.5 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3 838,27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5 781,40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Куленто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5 659,28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7 357,07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Куросурф®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эндотрахеального введения, 80 мг/мл, 1.5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Кьези Фармацеутици С.п.А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144 640,00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159 104,00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КУСТОДИОЛ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перфузий, 500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Др. Франц КҰлер Хеми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239 542,16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267 089,51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293 798,46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КУСТОДИОЛ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перфузий, 1000 мл, №6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Др. Франц КҰлер Хеми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287 450,59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320 507,41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352 558,15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кори, паротита и краснухи живая аттенуированная (лиофилизированная)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введения в комплекте с растворителем, 1 Доза, №50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Серум Институт оф Индия Пвт.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РК-БП-5№013464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139 969,09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158 165,07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173 981,58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Ламиктал®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жевательные, 50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ГлаксоСмитКляйн Фармасьютикалз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РК-ЛС-5№011589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5 072,26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Ламиктал®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жевательные, 100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ГлаксоСмитКляйн Фармасьютикалз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РК-ЛС-5№011586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4 478,12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5 396,13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6 610,26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ЛАМОТРИДЖИН-САНТО®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жевательные, 100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РК-ЛС-0№026361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4 627,18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ЛАНИСТОР®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3 357,21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4 627,18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Лантиген 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для приема внутрь, 18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Брушеттини С.р.л.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РК-БП-5№022708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4 057,93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4 889,81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6 112,26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Лантус® СолоСтар®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гларгин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100 ЕД/мл, 3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Санофи-Авентис Дойчланд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РК-ЛС-5№014303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17 241,84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20 259,16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23 095,44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Лапатиниб-Виста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Лапатиниб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250 мг, №70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Ремедика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405 014,26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451 590,90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496 749,99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ЛАПСУ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Лакосамид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внутрь, 10 мг/мл, 200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16 471,04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19 353,47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22 450,03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Ларнамин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500 мг/мл, 10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12 528,13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14 720,55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17 075,84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ЛАРФИКС®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Лорноксикам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8 мг, №100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7 029,62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8 365,25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10 038,30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Латамед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глазные, 2.5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5 659,28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6 706,25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8 718,12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Лднил®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МСН Лабораториез Прайвэт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РК-ЛС-5№018759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4 033,35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5 041,69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Левебрейн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4 605,93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4 699,39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Левебрейн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250 мг, №50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5 341,49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Левебрейн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8 700,09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7 470,30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Левебрейн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7 998,57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10 158,19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Левебрейн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1000 мг, №50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13 049,71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15 398,66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18 786,36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ЛЕВОЗИН®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РК-ЛС-5№014992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7 380,63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Левокарбисан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250 мг/25 мг, №100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РК-ЛС-5№019932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9 379,24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8 910,83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10 755,30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Левоком®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250 мг/25 мг, №100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"Фарма Старт"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8 386,06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9 979,41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11 975,29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Левоксимед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3 070,62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4 625,13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Левоксимед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500 мг/100 мл, 100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"Мефар Илач Санайии А.Ш."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5 276,66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Левонат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Атабай Илач Фабрика А.С.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3 760,37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Левосимендан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Левосимендан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2,5 мг/мл, 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"Фармидея"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155 365,92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170 902,52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ЛЕВОЯПС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PHARMATHEN S.A.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6 741,30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Легенд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Адеметионин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и внутримышечного введения в комплекте с растворителем, 400мг/5мл,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Biomedica Foscama Industria Chimico-Farmaceutica S.p.A.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18 515,91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21 848,77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26 218,53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Лекокса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Целекоксиб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200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2 896,62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3 533,88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4 417,35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Лекокса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Целекоксиб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100 мг, №50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4 883,09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Лекокса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Целекоксиб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200 мг, №50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6 265,51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7 424,63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9 646,66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Лемоксол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2 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 С.А. Фармасьютикал Индастри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3 914,88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4 717,43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5 896,79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Леналидомид-Виста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10 мг, №21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Чили Лтда.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360 262,00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399 890,82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439 879,90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Леналидомид-Виста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15 мг,№21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Чили Лтда.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581 836,24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640 019,86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704 021,85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Леналидомид-Виста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 мг, №21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Чили Лтда.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650 169,00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715 185,90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786 704,49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Лензетто®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Эстрадиол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трансдермальный, 1,53 мг/доза, 6,5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 Румыния А.О.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ЛП-№000070-РГ-KZ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4 277,75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5 347,19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Леркамен® 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Лерканидипин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Берлин-Хеми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РК-ЛС-5№006012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4 921,97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5 930,97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7 265,44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Лесфаль®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50 мг/мл, 5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"Фармак"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3 708,21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4 635,26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ЛЕТЕРО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Летрозол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2.50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11 138,40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13 143,31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ЛЕФНО®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Лефлуномид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5 407,40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6 434,81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7 882,64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Ливазо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Питавастатин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Пьер Фабр Медикамент Продакшн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РК-ЛС-5№019699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4 135,73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4 921,52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6 545,62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Ливазо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Питавастатин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Пьер Фабр Медикамент Продакшн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4 828,27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5 745,64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7 469,33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Ливазо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Питавастатин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Пьер Фабр Медикамент Продакшн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6 041,41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7 159,07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9 306,79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Лизиноприл-Тева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20 мг, №50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Меркле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ЛП-№004379-РГ-KZ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5 383,77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Ликопид®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Таблетки10 мг№10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Пептек ЗАО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РК-ЛС-5№010765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10 176,32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12 823,67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15 185,61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Лименда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вагинальные, №7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6 169,63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Лименда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вагинальные, №14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5 849,87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6 932,10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9 011,72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ЛИНБАГ®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150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Салютас Фарма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4 956,63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5 972,74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7 316,61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ЛИНБАГ®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300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Салютас Фарма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12 517,09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14 707,58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17 060,79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Линдинет 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№63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РК-ЛС-5№014072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6 367,69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7 800,42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Линдинет® 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75мкг+20мкг, №63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ЛП-№000198-ГП-KZ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6 367,69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7 800,42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600 мг,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4 008,43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5 010,54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600 мг №100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57 830,01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66 215,36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74 161,20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Линезолид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2 мг/мл, 100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Kelun-Kazpharm (Келун-Казфарм)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РК-ЛС-0№026170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13 747,50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15 947,10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Линезолид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2 мг/мл, 200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Kelun-Kazpharm (Келун-Казфарм)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РК-ЛС-0№026170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14 922,50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17 310,10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Линезолид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2 мг/мл, 300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Kelun-Kazpharm (Келун-Казфарм)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РК-ЛС-0№026170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15 275,00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17 719,00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Линезолид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2 мг/мл, 300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"НУР-МАЙ ФАРМАЦИЯ"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16 332,50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18 945,70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Линозид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2 мг/мл, 300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17 731,46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20 834,47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23 751,29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Линозид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600 мг,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24 819,97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28 791,17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32 821,93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Линолид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600 мг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4 526,45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5 658,06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Линпарза®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Олапариб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 мг, №56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AbbVie Limited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1 199 090,63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1 318 999,69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1 450 899,66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Линпарза®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Олапариб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150 мг, №56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AbbVie Limited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1 275 506,39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1 403 057,03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1 543 362,73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Липертанс®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10/5/5 мг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 Лаборатуар Сервье Индастри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5 279,41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Липертанс®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20/5/5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 Лаборатуар Сервье Индастри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4 395,64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5 296,75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6 488,52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Липертанс®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 + Аторвастатин + Периндоприл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 + 20 мг + 5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 Сервье Индастри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ЛП-№001612-ГП-KZ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4 528,00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5 456,24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6 683,89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Липертанс®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40/10/10 мг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 Лаборатуар Сервье Индастри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5 904,50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7 233,01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Липертанс®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20/10/5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 Лаборатуар Сервье Индастри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5 483,06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6 524,84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7 992,93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Липертанс®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 + Аторвастатин + Периндоприл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 + 20 мг + 10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 Сервье Индастри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ЛП-№001612-ГП-KZ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6 723,83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8 236,69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Липертанс®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20/10/10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 Лаборатуар Сервье Индастри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6 735,52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8 251,01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Липертанс®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 + Аторвастатин + Периндоприл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 + 20 мг + 10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 Сервье Индастри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ЛП-№001612-ГП-KZ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5 911,53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7 034,72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8 617,53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Липосом форте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28мг/2мл, 2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Фидиа Фармацеутиси Эс.Пи.Эй.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РК-ЛС-5№016802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7 813,84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9 298,47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11 158,16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Липримар ST™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Фармасьютикалс ЭлЭлСи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4 181,38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5 038,56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6 172,24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Липримар ST™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80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Фармасьютикалс ЭлЭлСи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7 249,22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8 626,57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10 351,88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1000 мг/4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Фармак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РК-ЛС-5№121886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5 975,18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3 717,80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4 554,31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1000 мг/4 мл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 ПАО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РК-ЛС-5№121886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4 597,79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6 115,06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8 060,38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9 591,85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11 510,22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Лирика®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75 мг, №56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Мануфактуринг Дойчланд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РК-ЛС-5№011792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4 253,11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6 278,12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Лирика®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150 мг, №56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Мануфактуринг Дойчланд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РК-ЛС-5№011793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7 071,28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8 662,31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Лисоф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90 мг/400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30 706,20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35 619,19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40 605,88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Орлистат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120 мг, №42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4 866,66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5 864,33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7 183,80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Орлистат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60 мг, №84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7 342,99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Орлистат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120 мг, №84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8 446,92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10 136,30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ЛОГУФЕН®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4 699,39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Локсидол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ректальные, 15 мг,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РК-ЛС-5№019530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5 627,23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Локулар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Фавипиравир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200 мг, №40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11 866,50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14 002,47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16 699,16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Лонгидаза®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Бовгиалуронидаза азоксимер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инъекций, 3000 МЕ, 20 мг,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"НПО Петровакс Фарм"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12 173,00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14 364,14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Лонсурф®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15 мг + 6,14 мг, №20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Тайхо Фармасьютикал Ко., Лтд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265 488,12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296 019,25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325 621,18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Лонсурф®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 + 8,19 мг, №20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Тайхо Фармасьютикал Ко., Лтд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350 034,84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390 288,85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429 317,73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Лонсурф®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 + 8,19 мг,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Тайхо Фармасьютикал Ко., Лтд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1 048 355,00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1 153 190,50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1 268 509,55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Лопигрол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75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5 396,88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6 395,30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7 889,29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Лорбрена®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Лорлатиниб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25 мг, №90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Мануфактуринг Дойчланд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1 805 916,23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1 986 507,85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2 185 158,64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Лорбрена®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Лорлатиниб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Мануфактуринг Дойчланд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1 985 241,71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2 183 765,88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2 402 142,47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Лориста® 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50мг/12,5мг, №84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РК-ЛС-5№012740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3 653,74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4 402,76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5 503,45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Лорнадо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Лорноксикам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инъекций, в комплекте с растворителем (вода для инъекций), 8 мг, 2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Мефар Илач Санайии А.Ш./Уорлд Медицин Илач Сан. ве Тидж. А.Ш.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3 454,45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4 162,61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5 203,26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Лорнадо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Лорноксикам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8 мг, №100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3 971,34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4 785,46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5 981,83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Лорнолиоф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Лорноксикам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и внутримышечного введения в комплекте с растворителем (вода для инъекций), 8 мг, 2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К.О. Ромфарм Компани С.Р.Л.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5 073,92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5 193,76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6 362,35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Лунизол-сановель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150 мг №2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Сановель Фармако-индустриальная торговая компания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РК-ЛС-5№010212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6 042,29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Луцентис®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Ранибизумаб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внутриглазного введения, 10 мг/мл, 0.23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РК-ЛС-5№016259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251 957,80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280 932,95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309 026,24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Мабтера®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подкожных инъекций, 1400 мг/11.7 мл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Ф.Хоффманн-Ля Рош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538 068,70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614 366,84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675 803,53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Мавенклад®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Кладрибин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 мг,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НерФарМа С.Р.Л.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1 297 336,92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1 427 070,61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1 569 777,67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Мавирет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№84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Фурнье Лэбораториз Айрлэнд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1 556 760,01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1 712 436,01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1 883 679,61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Майфортик®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оболочкой, 180 мг, №120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Продакшнс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ЛП-№000299-ГП-KZ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34 066,62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39 517,28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45 049,70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Майфортик®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оболочкой, 360 мг, №120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Продакшнс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ЛП-№000299-ГП-KZ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64 889,34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74 298,29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83 214,09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Майфортик®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оболочкой180 мг№120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РК-ЛС-5№014107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82 405,35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94 766,15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Майфортик®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оболочкой360 мг№120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РК-ЛС-5№014108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142 034,46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156 237,90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Макмирор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Нифурател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оболочкой200 мг№20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Доппель Фармацеутици С.р.л.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РК-ЛС-5№014293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7 273,10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8 930,27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Макмирор Комплекс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вагинальные №8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Доппель Фармацеутици С.Р.Л.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РК-ЛС-5№014256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5 928,80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7 707,44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Макрива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Маклеодс Фармасьютикалз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5 629,47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6 699,07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8 206,36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Макрива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15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Маклеодс Фармасьютикалз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6 192,42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7 368,98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9 027,00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Макрива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Маклеодс Фармасьютикалз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7 114,14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8 465,83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10 158,99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Максигра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50 мг, №4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Польфарма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РК-ЛС-5№010330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4 658,88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5 823,60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Максигра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100 мг, №4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Польфарма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РК-ЛС-5№010331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7 112,71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8 464,12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10 156,94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Максигра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50 мг, №12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Польфарма АО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РК-ЛС-5№010330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8 302,19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9 879,61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11 855,53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Максигра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100 мг, №12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Польфарма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РК-ЛС-5№010331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16 020,40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18 823,97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21 835,81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Мардозия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глазные, 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ФАМАР А.В.Е.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3 329,76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5 015,45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Медабон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таблеток и таблеток вагинальных,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Фармасьютикал Индастриез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РК-ЛС-5№122116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9 503,57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11 309,25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13 344,92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Медиаторн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Ипидакрин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и подкожного введения, 15 мг/мл, 1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Галичфарм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4 886,94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6 108,67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Медиаторн®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Ипидакрин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20 мг, №50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Киевмедпрепарат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4 277,25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5 154,09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6 313,76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Медолапрам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Эсциталопрам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3 070,62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4 625,13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Медолапрам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Эсциталопрам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5 399,88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6 398,86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8 318,52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Медолапрам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Эсциталопрам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5 399,88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6 398,86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8 318,52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Медолапрам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Эсциталопрам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8 099,82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12 189,82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Медолапрам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Эсциталопрам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10 799,76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12 743,72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15 929,65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Медолапрам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Эсциталопрам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16 199,64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19 115,58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23 321,00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Медотилин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Холина альфосцерат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и внутривенного введения, 1000 мг/4 мл, 4 мл, №3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6 707,39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8 048,87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Медролгин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Кеторолак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8 999,80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10 664,76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13 330,95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Мезавант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оболочкой, с пролонгированным высвобождением, 1.2 г,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 С.П.А.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РК-ЛС-5№121786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22 642,45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26 265,24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29 942,38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Мекинист®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Траметиниб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697 543,79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767 298,17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844 027,99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Мексидол® ФОРТЕ 250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250 мг, №40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"ЗиО-Здоровье"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4 051,21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4 881,71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6 102,14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введения, 10 мг/мл, 1.5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"Б-ФАРМ"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6 554,80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МЕЛОКСИФАРМ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введения, 15 мг/1,5 мл, 1.5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"ВЕТПРОМ" АД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4 298,02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5 716,36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Мельдокс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Мельдоний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500 мг, №20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 Фарм Актобе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4 955,56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Мельдокс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Мельдоний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500 мг,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 Фарм Актобе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4 714,93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5 775,78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Мемантин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Мемантин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Испания, С.Л.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10 727,95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12 605,34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14 874,30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Мемантин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Мемантин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Испания, С.Л.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12 577,58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14 778,66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17 143,24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Менопур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растворителем, 600 МЕ, 1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Ферринг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73 202,68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83 817,07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93 875,12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Менопур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растворителем, 75 МЕ ФСГ и 75 МЕ ЛГ, 1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Ферринг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РК-ЛС-5№013725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82 804,76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94 811,45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106 188,82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Менопур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растворителем, 1200 МЕ,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Ферринг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РК-ЛС-5№019141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142 299,47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159 375,41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175 312,95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Мепивастезин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Мепивакаин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3%, 1.7 мл, №50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Solventum Germany GmbH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16 236,54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19 077,93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22 130,40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Мериоферт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растворителем, 75 МЕ,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ИБСА Институт Биохимик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7 130,47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8 485,26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10 182,31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Мериоферт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растворителем, 150 МЕ, 1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ИБСА Институт Биохимик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18 550,50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21 796,84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24 848,39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МЕРИСТАТ MR-сановель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модифицированным высвобождением, покрытые пленочной оболочкой 500 мг №7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Сановель Фармако-индустриальная торговая компания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РК-ЛС-5№017069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6 350,50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МЕРИСТАТ MR-сановель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модифицированным высвобождением, покрытые пленочной оболочкой, 500 мг, №14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Сановель Фармако-индустриальная торговая компания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РК-ЛС-5№017069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7 164,78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8 526,09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10 231,31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МЕРИСТАТ- сановель 250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 с растворителем (вода очищенная), 250 мг/5 мл, 50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Сановель Фармако-индустриальная торговая компания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РК-ЛС-5№010214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6 421,21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МЕРИСТАТ- сановель 250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 с растворителем (вода очищенная), 250 мг/5 мл, 100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Сановель Фармако-индустриальная торговая компания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РК-ЛС-5№010214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6 141,24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7 308,08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8 952,40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МЕРИСТАТ-сановель 125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 с растворителем (вода очищенная), 125 мг/5 мл, 70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Сановель Фармако-индустриальная торговая компания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РК-ЛС-5№010213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3 070,62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4 625,13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Меронем®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введения, 1 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ЭйСиЭс Добфар С.п.А.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РК-ЛС-5№017669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77 904,25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88 810,85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102 132,47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0.5 г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 АО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РК-ЛС-5№016485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6 832,61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введения, 1000 мг, 30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ПАО Синтез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4 980,43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6 001,42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7 351,74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1г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 АО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РК-ЛС-5№016486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6 719,05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8 139,84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 - АВИМЕД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и инфузий, 1000 мг,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BROOKS LABORATORIES LIMITED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10 523,63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12 417,88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Мертенил®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РК-ЛС-5№018357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6 229,25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Месакол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400 мг, №50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Фарма Лабораториез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РК-ЛС-5№009852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6 755,36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8 038,88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9 646,66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Метадон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Метадон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орального применения, 5 мг/мл, 1000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Л.Молтени и К. дей Ф. Лии Аллити Сочиета ди Езерчицио С.п.А.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13 737,60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18 724,35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Метапреднилон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8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Стерил-Жене Лайф Сайэнсиз (П) Лтд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4 173,23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5 216,54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Метапреднилон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16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Стерил-Жене Лайф Сайэнсиз (П) Лтд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6 181,92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7 572,85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12,5 мг, 50 мг/мл,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Онкотек Фарма Продукцион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5 004,41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5 955,25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7 295,18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 мг/мл 0.2 мл №1 в шприце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Онкотек Фарма Продукцион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6 019,54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7 825,40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 мг/мл 0,15 мл в шприце №1 в шприце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Онкотек Фарма Продукцион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6 114,58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7 948,95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 мг/мл 0,3 мл в шприце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Онкотек Фарма Продукцион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6 114,58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7 948,95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 мг/мл 0,4 мл в шприце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Онкотек Фарма Продукцион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6 114,58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7 948,95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 мг/мл 0,45 мл в шприце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Онкотек Фарма Продукцион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6 114,58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7 948,95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 мг/мл 0,55 мл в шприце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Онкотек Фарма Продукцион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6 114,58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7 948,95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 мг/мл 0,6 мл в шприце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Онкотек Фарма Продукцион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6 114,58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7 948,95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17,5 мг, 50 мг/мл,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Онкотек Фарма Продукцион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6 580,19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7 830,43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9 396,52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Метотрексат-Келун-Казфарм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7,5 мг/0,75 мл 0.75 мл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Kelun-Kazpharm (Келун-Казфарм)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6 521,12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Метотрексат-Келун-Казфарм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20 мг/2 мл 2 мл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Kelun-Kazpharm (Келун-Казфарм)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6 014,00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7 221,63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Метотрексат-Келун-Казфарм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мг/1 мл 1 мл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Kelun-Kazpharm (Келун-Казфарм)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5 715,96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7 430,75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Метотрексат-Келун-Казфарм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15 мг/1,5 мл 1,5 мл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Kelun-Kazpharm (Келун-Казфарм)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6 588,37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8 564,89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Метофил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50 мг/мл, 0.25 мл, №4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 Илач Сан. ве Тидж. А.Ш.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5 992,63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7 340,97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МЕТРОМИКОН ФОРТЕ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Метронидазол, миконазол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Пессарии№7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ФАРМАПРИМ ООО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5 344,79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6 948,22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Мибзо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и подкожного введения, 3.5 мг,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МСН Лабораториез Прайвэт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40 941,60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46 878,13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52 503,51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Мибзо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и подкожного введения, 3.5 мг,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МСН Лабораториез Прайвэт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43 259,20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49 531,78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55 475,60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Микафунгин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Микафунгин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приготовления раствора для инфузий, 50 мг, 263 мг,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"Фармидея"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53 487,74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60 976,02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68 592,68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Микафунгин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Микафунгин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приготовления раствора для инфузий, 100 мг, 316 мг,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"Фармидея"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101 323,94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113 482,81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124 831,09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250 мг, №100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10 775,83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12 499,96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Микофенолат Вива Фарм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250 мг, №100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РК-ЛС-0№025705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27 250,40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10 775,83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12 499,96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МИЛДРОНАТ®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Мельдоний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100 мг/мл, 5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ХБМ Фарма с.р.о.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РК-ЛС-5№013434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5 186,43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6 171,85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7 560,52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МИЛДРОНАТ®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Мельдоний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500 мг,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Гриндекс АО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6 539,41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7 781,90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9 338,28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МИЛДРОНАТ®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Мельдоний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100 мг/мл, 10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ХБМ Фарма с.р.о.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РК-ЛС-5№013434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7 255,36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8 633,88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10 360,65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МИЛДРОНАТ®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Мельдоний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500 мг, №90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Гриндекс АО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8 094,08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9 631,96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11 558,35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МИЛДРОНАТ®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Мельдоний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100 мг/мл, 5 мл, №20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ХБМ Фарма с.р.о.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РК-ЛС-5№013434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8 628,38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10 267,77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12 115,97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МИЛДРОНАТ®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Мельдоний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100 мг/мл, 10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ХБМ Фарма с.р.о.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РК-ЛС-5№013434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12 853,32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15 102,65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17 519,08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Милотарг®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Гемтузумаб озогамицин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приготовления раствора для инфузий, 5 мг, 20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Вайет Фармасьютикал Дивижн оф Вайет Холдингз ЭлЭлСи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3 317 104,48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3 648 814,93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4 013 696,42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Мильгамма®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внутримышечных инъекций, 2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Солюфарм Фармацайтише Эрцойгниссе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РК-ЛС-5№015640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5 759,06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7 054,85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Мильгамма® Моно 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Бенфотиамин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300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Драгенофарм Апотекер Пюшль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ЛП-№010193-РГ-KZ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7 563,10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10 800,11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Мильгамма® Моно 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Бенфотиамин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300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Драгенофарм Апотекер Пюшль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РК-ЛС-5№121811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8 236,79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9 801,78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11 762,14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Минирин МЕЛТ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пероральный, 60 мкг,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Каталент Ю.К. Свиндон Зидис Лтд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9 075,97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12 744,48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Минирин МЕЛТ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пероральный, 120 мкг,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Каталент Ю.К. Свиндон Зидис Лтд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21 150,42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24 111,48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Минирин МЕЛТ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пероральный, 240 мкг,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Каталент Ю.К. Свиндон Зидис Лтд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41 739,25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47 791,44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53 526,41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МИПИТАР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Миртазапин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15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ЛП-№010180-РГ-KZ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12 934,80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15 198,39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17 630,13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МИПИТАР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Миртазапин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30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ЛП-№010180-РГ-KZ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14 551,65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17 098,19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19 833,90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Мирапекс® ПВ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Прамипексол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высвобождением, 0.75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Роттендорф Фарма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РК-ЛС-5№016925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4 648,89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5 811,11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Мирапекс® ПВ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Прамипексол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высвобождением, 1.5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Роттендорф Фарма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РК-ЛС-5№018328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7 821,80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9 307,94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11 169,53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Мирена®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Левоноргестрел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внутриматочная терапевтическая, 20 мкг/24 ч,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РК-ЛС-5№015812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53 242,50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59 631,60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Миртел®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Миртазапин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30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G.​L.​Pharma GmbH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ЛП-№010365-РГ-KZ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8 481,78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10 093,32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11 910,12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Мирцера®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внутривенных и подкожных инъекций, 50 мкг/0.3 мл, 0.3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Хоффманн-Ля Рош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РК-ЛС-5№013869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35 110,85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40 728,59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45 616,02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Мирцера®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внутривенных и подкожных инъекций, 75 мкг/0.3 мл, 0.3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Хоффманн-Ля Рош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РК-ЛС-5№013870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52 476,72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60 085,84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67 296,15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МИСОЛ®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Сертралин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 мг, №14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РК-ЛС-5№019284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4 642,87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5 803,58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Митикайд®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Мидостаурин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 мг, №56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Каталент Германия Эбербах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1 780 949,33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1 959 044,26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2 154 948,69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МИТОТАН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Митотан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500 мг, №100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НАНОФАРМА ДЕВЕЛОПМЕНТ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391 900,00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435 009,00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478 509,90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Мифепристон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Мифепристон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200 мг,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Чайна Ресурс Зижу Фармасьютикал Ко.,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РК-ЛС-5№009918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9 008,73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10 810,47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МоксиКаз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400 мг/250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Kelun-Kazpharm (Келун-Казфарм)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15 291,80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4 598,76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5 633,48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Моксикум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400 мг/250 мл, 250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8 700,09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4 598,76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5 633,48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Моксикум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400 мг, №7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4 699,96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5 874,95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Моксимера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400 мг, №7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Дева Холдинг А.С.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5 349,81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6 553,52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400 мг,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 Глобал 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РК-ЛС-3№019966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4 922,07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6 546,35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 NOBEL®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0.4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3 643,52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4 463,31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Моксонидин-ЛФ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0.40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4 196,51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5 056,79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6 194,57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Момат 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назальный дозированный, 50 мкг + 140мкг/доза, 150 Доза,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Гленмарк Фармасьютикалз Лтд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РК-ЛС-5№021639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3 714,88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4 476,43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5 595,54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 Санто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для наружного применения 0.1 %, 30 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"Химико-фармацевтический комбинат "АКРИХИН"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3 918,03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5 210,98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Монкаста®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4 798,61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Испания, С.Л.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17 342,35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4 684,05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Монтемак 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Маклеодс Фармасьютикалз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3 109,74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4 684,05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Монтигет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оболочкой10 мг №14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Гетц Фарма (Пвт)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РК-ЛС-5№013933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3 286,70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Монтигет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жевательные4 мг №14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Гетц Фарма (Пвт)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РК-ЛС-5№017689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3 712,03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5 591,25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Монтигет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жевательные, 5 мг, №14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Гетц Фарма (Пвт)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РК-ЛС-5№017688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5 032,13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6 164,36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Монтигет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педиатрические, 4 мг, №14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Гетц Фарма (Пвт)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РК-ЛС-5№017721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5 032,13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6 164,36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Монурал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Фосфомицин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раствора для приема внутрь, 3 г, 8 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Замбон Свитцерланд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4 506,60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Монурал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Фосфомицин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раствора для приема внутрь, 3 г, 8 г, №2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Замбон Свитцерланд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6 349,31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7 555,68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9 066,82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Морфина гидрохлорид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1 %, 1 мл, №100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 ограниченной ответственностью "Харьковское фармацевтическое предприятие "Здоровье народу"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РК-ЛС-5№010526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9 001,27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11 431,62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МОТИГАСТ-S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Домперидон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приема внутрь, 1 мг/мл, 100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Браун Лабораториес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3 465,19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4 331,49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Мотилиум®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Домперидон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Янссен-Силаг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РК-ЛС-5№018410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4 278,47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5 348,09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Мукоза композитум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2.2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Биологише Хайльмиттель Хеель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РК-ЛС-5№019171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7 585,46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9 026,70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10 832,04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Назо В12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Мекобаламин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назальный, 250 мкг/доза, 3.8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Тройкаа Фармасьютикалс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6 478,07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7 708,90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9 250,68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Назонекс®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назальный дозированный 50мкг/доза18 г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Шеринг-Плау Лабо Н.В.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6 665,26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8 664,83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Назофлай®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назальный, суспензия, 50 мкг/доза, 140 Доза,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Апотекс, Инк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6 065,38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Наком®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250 мг/25 мг, №100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"Новартис Фармасьютикал Мэньюфекчуринг"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РК-ЛС-5№016121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7 794,81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9 275,82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11 130,99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Налбуфин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Налбуфин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 мг/мл, 10 мг на мл, 1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Стериль-Джин Лайф Сайенсиз (Р)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8 704,04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10 357,81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12 222,21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Нанотропил ® ново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Фонтурацетам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"Валента Фарм"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6 087,27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7 243,85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8 873,72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0,9 %, 100 мл, №120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Kelun-Kazpharm (Келун-Казфарм)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РК-ЛС-3№020643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23 664,00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26 976,96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Цефотаксим натрия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Цефотаксим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 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РК-ЛС-3№021402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4 746,06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Небиворлд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Небиволол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3 428,86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5 164,73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Небиворлд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Небиволол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 мг, №84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5 399,88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6 398,86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8 318,52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Небидо®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Тестостерон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введения, 250мг/мл, 4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РК-ЛС-5№009483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26 238,00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30 436,08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34 697,13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Небидо®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Тестостерон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введения, 250мг/мл, 4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ЛП-№004023-ГП-KZ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27 055,00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31 383,80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35 777,53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НЕЙПИЛЕПТ®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внутрь, 100 мг/мл, 100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ФармФирма Сотекс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8 138,14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9 684,39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11 621,26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Нейралгин® 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введения, 2 мл, №25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ХБМ Фарма с.р.о.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6 035,89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7 182,71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8 798,82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НЕЙРОКСОН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Киевмедпрепарат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5 359,57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6 026,50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7 231,80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Нейроксон®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введения, 1000 мг/4мл, 4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ПАО Галичфарм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РК-ЛС-5№020323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7 402,73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7 070,57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8 343,27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Нейромидин®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Ипидакрин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20 мг, №50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Олфа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7 045,62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10 061,15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Нейромидин®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Ипидакрин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15 мг/мл, 1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"Софарма"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10 477,64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12 311,23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14 527,25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НЕЙРОНОВА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введения, 2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4 822,11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Нейроцитин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200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Юрия-Фарм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4 145,34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4 995,13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6 243,91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Нексавар®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Сорафениб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200 мг, №112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РК-ЛС-5№011933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558 069,83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613 876,81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675 264,49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НЕКСЕЛИМ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Дулоксетин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кишечнорастворимые, 40 мг, №14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6 025,00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НЕКСЕЛИМ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Дулоксетин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кишечнорастворимые, 20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6 642,56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НЕКСЕЛИМ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Дулоксетин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кишечнорастворимые, 40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10 852,80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Нексиум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20 мг №14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 Зенека 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РК-ЛС-5№012403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5 970,23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6 718,92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Нексиум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40 мг №14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 Зенека 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РК-ЛС-5№012404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7 463,13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8 569,85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Неладекс-НС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назальный, 15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3 239,93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3 855,52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5 127,84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Немозол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Албендазол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400 мг,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Ипка Лабораториз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4 717,62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5 897,03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Нео-Пенотран® Форте 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вагинальные, №7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Экселтис Илач Сан. Ве Тик. А.Ш.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4 308,51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5 385,64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Нео-Пенотран®Форте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вагинальные, №7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Экселтис Илач Сан. Ве Тик. А.Ш.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4 148,94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5 186,18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Фосфокреатин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инфузий, 1 г, №4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Альфасигма С.п.А.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РК-ЛС-5№020551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32 880,78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38 141,70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43 481,54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НеоЦитотект®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10 мл/1000 Е, 10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Биотест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РК-БП-5№012801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69 842,41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79 969,56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89 565,91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Нефопам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и внутривенного введения, 10 мг/мл, 2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4 022,23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5 027,79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Нефротект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250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Фрезениус Каби Австрия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РК-ЛС-5№021595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60 051,60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68 458,82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78 727,65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Никсар®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Биластин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Менарини Мэнюфекчеринг Лоджистикс энд Сервисиз С.р.л.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РК-ЛС-5№020369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4 317,38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5 396,73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Нинларо®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Иксазомиб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3 мг, №3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Хаупт Фарма Амарег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1 177 900,00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1 295 690,00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1 425 259,00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Нинларо®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Иксазомиб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4 мг, №3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Хаупт Фарма Амарег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ЛП-№000559-ГП-KZ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1 177 900,00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1 295 690,00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1 425 259,00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Нинларо®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Иксазомиб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4 мг, №3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Хаупт Фарма Амарег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1 177 900,00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1 295 690,00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1 425 259,00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НоваРинг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Кольца вагинальные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Н.В. Органон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РК-ЛС-5№019825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7 225,28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9 392,86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Новилс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Триентин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250 мг, №100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Производственное подразделение-фабрика АО Ген Илач ве Саглык Урунлери Санаи ве Тиджарет АШ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697 426,36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767 169,00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843 885,90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Новинет®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0.02 мг/0.15 мг, №63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РК-ЛС-5№011370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6 188,00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7 580,30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Новинет®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150 мкг + 20 мкг, №63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ЛП-№000121-ГП-KZ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6 334,37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7 759,60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НовоМикс® 30 ФлексПен®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подкожного введения 100 ЕД/мл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 Нордиск А/С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РК-ЛС-5№017570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17 631,17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21 510,02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НовоРапид®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100 ЕД/мл, 10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 Нордиск Фармасьютикал Индастриз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7 246,66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8 623,53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10 348,24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НовоРапид® ФлексПен®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и внутривенного введения 100 ЕД/мл 3 мл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 Нордиск А/С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РК-ЛС-5№017119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16 267,41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19 846,24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Нолипрел® Би-форте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 + Периндоприл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2,5 мг + 10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Сервье (Ирландия) Индастриз Лтд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ЛП-№001806-ГП-KZ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5 663,50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6 937,79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Нольпаза®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инъекций, 40 мг,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Валдефарм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6 539,23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Нольпаза®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инъекций, 40 мг,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Софаримекс – Индустрия Кимика э Фармасэутика, С.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16 416,86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19 289,81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22 376,18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Ноофен®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250 мг, №20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Олфа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6 251,52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7 439,31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9 113,15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Ноофен®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500 мг, №24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Олайнфарм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7 345,17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8 740,75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10 488,90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Ноофен® 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приема внутрь, 100 мг, 1 г, №15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Олайнфарм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2 838,86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3 463,41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4 329,26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Норбактин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Норфлоксацин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400 мг,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Фармасьютикал Индастриез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РК-ЛС-5№003429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4 828,63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6 035,79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Норваск®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Фармасьютикалс ЭлЭлСи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РК-ЛС-5№014062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4 791,62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5 989,53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Нормомед®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Сироп, 50 мг/мл, 240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 Фармацойтичи С.п.А.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4 578,35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5 516,91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6 758,21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Норэпинефрин Калцекс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Норэпинефрин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 мг/мл, 4мл,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ХБМ Фарма с.р.о.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20 490,96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23 769,51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27 097,24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Ноталорон®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10.06 мг, 3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29 092,80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НОТТА-сановель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жевательные, 5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Сановель Фармако-индустриальная торговая компания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4 214,38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5 344,25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6 947,53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НОТТА-сановель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жевательные, 4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Сановель Фармако-индустриальная торговая компания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6 023,43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7 830,45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НОТТА-сановель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10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Сановель Фармако-индустриальная торговая компания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4 818,77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6 051,44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7 866,87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Нубека®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Даролутамид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300 мг, №112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Орион Корпорейшн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1 440 000,00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1 584 000,00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1 742 400,00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Нуклео Ц.М.Ф. ФОРТЕ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внутримышечного введения в комплекте с растворителем, 2мл, №3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Лабораториос Алкала Фарма, С.Л.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РК-ЛС-5№003425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7 784,39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Нумета G13E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инфузий, 300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Бакстер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459 628,19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512 485,43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563 733,98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Нумета G16E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инфузий, 500 мл, №6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Бакстер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291 556,80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325 085,83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357 594,42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Нусинерсен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Нусинерсен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интратекального введения, 2,4 мг/мл, 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фармацевтический комплекс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РК-ЛС-0№026594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24 956 512,24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27 452 163,46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30 197 379,81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НуТРИфлекс Липид пери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инфузий, 1250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Браун Мельзунген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РК-ЛС-5№019242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48 183,14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55 169,70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61 790,06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НуТРИфлекс Липид пери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инфузий, 1875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Браун Мельзунген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РК-ЛС-5№019244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54 657,03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62 582,30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70 092,18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НуТРИфлекс Липид спешиал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инфузий, 625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Браун Мельзунген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РК-ЛС-5№019241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42 921,13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48 071,67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НуТРИфлекс Липид спешиал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инфузий, 1250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Браун Мельзунген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РК-ЛС-5№019246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52 712,31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60 355,59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67 598,26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НуТРИфлекс Липид спешиал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 1875мл,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Браун Мельзунген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РК-ЛС-5№019247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103 286,70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116 713,97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128 385,37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Овестин®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Эстриола сукцинат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вагинальные, 0.5 мг, №15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Юнитер Индастрис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РК-ЛС-5№020956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7 457,70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8 841,04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10 962,11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Овитрель®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Хориогонадотропин альфа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250 мкг/0.5 мл, 0.5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 Сероно С.п.А.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11 238,47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13 205,20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15 582,14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Овитрель®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Хориогонадотропин альфа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250 мкг/0,5 мл, 6500МЕ, 0,5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 Сероно С.п.А.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ЛП-№004594-ГП-KZ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20 239,90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23 478,28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26 765,24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Овитрель®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Хориогонадотропин альфа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250 мкг/0,5 мл, 0.5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 Сероно С.п.А.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РК-ЛС-5№018899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20 239,90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23 478,28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26 765,24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Овумикс®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вагинальные, №6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Лабораторио Элеа Фоеникс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РК-ЛС-5№026033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5 212,73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6 385,60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ОД-Неб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Небиволол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Эдж Фарма Прайвет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РК-ЛС-5№019198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3 070,62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4 625,13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Оземпик®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Семаглутид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1,34 мг/мл, 1.5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 Нордиск А/С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ЛП-№010729-РГ-KZ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47 746,50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53 476,08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Оземпик®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Семаглутид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1,34мг/мл, 3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 Нордиск А/С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ЛП-№010729-РГ-KZ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48 204,50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53 989,04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Окревус®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Окрелизумаб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300 мг/10 мл, 10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Рош Диагностикс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1 631 953,32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1 795 148,65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1 974 663,52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 Сандоз®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50 мг / 10 мл, 10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ФАРЕВА Унтерах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12 050,56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14 159,41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16 424,91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 Сандоз®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100 мг / 20 мл, 20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ФАРЕВА Унтерах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26 282,91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30 488,18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34 756,52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Оксалиплатин-Келун-Казфарм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50 мг/10 мл 10 мл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Kelun-Kazpharm (Келун-Казфарм)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ЛП-№004271-РГ-KZ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4 785,82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6 113,88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Оксалиплатин-Келун-Казфарм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50 мг/10 мл 10 мл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Kelun-Kazpharm (Келун-Казфарм)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4 785,82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6 113,88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Оксивера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Вортиоксетин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Элпен Фармасьютикал Ко. Инк.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12 145,70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14 130,65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16 108,94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ОКТАГАМ™ 10%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10%, 20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Октафарма Фармацевтика Продуктионсгес м.б.Х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РК-ЛС-5№014188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52 312,54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59 897,86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67 085,60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Октагам™ 5 %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5 %, 20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Октафарма Фармацевтика Продуктионсгес. м.б.Х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30 479,58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35 356,31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40 306,19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Октагам™ 5 %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5 %, 50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Октафарма Фармацевтика Продуктионсгес. м.б.Х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73 496,15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84 153,09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94 251,46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Октаплекс™ 500 МЕ (концентрат протромбинового комплекса)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внутривенного введения в комплекте с растворителем (вода для инъекции) и набором для введения, 500 МЕ, 20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Октафарма Фармацевтика Продуктионсгес м.б.Х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РК-ЛС-5№014192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106 508,72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120 354,85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132 390,34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Октоклотин®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Мороктоког альфа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(раствор натрия хлорида 0,9 %), 500 МЕ, 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Карагандинский фармацевтический комплекс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37 688,37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43 718,51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48 964,73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Октоклотин®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Мороктоког альфа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(раствор натрия хлорида 0,9 %) 1000 МЕ 5 мл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Карагандинский фармацевтический комплекс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75 432,73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86 370,48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96 734,93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Октоклотин®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Мороктоког альфа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(раствор натрия хлорида 0,9 %), 2000 МЕ,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Карагандинский фармацевтический комплекс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379 100,00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417 010,00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 Вива Фарм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РК-ЛС-0№025882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16 398,30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4 481,57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Олвион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 мг, №2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Джубилант Дженерикс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РК-ЛС-5№021237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4 932,26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5 943,37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7 280,63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Олвион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 мг, №4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Джубилант Дженерикс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РК-ЛС-5№021237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6 787,99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8 077,71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9 693,25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Оликлиномель N4-550 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инфузий, 1500 мл, №4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Бакстер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РК-ЛС-5№017913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42 626,29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48 807,10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54 663,95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Оликлиномель N7-1000 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инфузий, 1500 мл, №4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Бакстер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РК-ЛС-5№017916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47 998,74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54 958,56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61 553,59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Олмехарт®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Олмесартан медоксомил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МСН Лабораториез Прайвэт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6 682,20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Олмехарт®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Олмесартан медоксомил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40 мг,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МСН Лабораториез Прайвэт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6 479,19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7 677,84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Олумиант™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Барицитиниб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Лилли дель Карибе Инк.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319 997,16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356 796,83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392 476,52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ОЛФРЕКС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5 мг №14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 АО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19 469,75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22 584,91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ОЛФРЕКС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10 мг №14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 АО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28 164,80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32 107,87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Омакор®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1000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Патеон Софтджелс Б.В.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РК-ЛС-5№008908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13 954,59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Омакор®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Омега-3 кислот этиловые эфиры 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1000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Патеон Софтджелс Б.В.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ЛП-№000985-ГП-KZ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13 702,80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16 100,79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18 676,92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Омнадрен® 250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Тестостерон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внутримышечных инъекций, 1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Фармзавод Jelfa А.О.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РК-ЛС-5№004846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9 233,00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10 987,27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12 964,98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Омник Окас®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Тамсулозин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контролируемым высвобождением, покрытые оболочкой, 0.4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Дельфарм Меппель Б.В.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РК-ЛС-5№004063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3 757,21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4 696,52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Омник®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Тамсулозин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модифицированным высвобождением, 0.4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Дельфарм Меппель Б.В.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РК-ЛС-5№013627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5 919,56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Омнипак™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300 мг йода/мл, 50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ДжиИ Хэлскеа Ирландия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РК-ЛС-5№019354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40 318,12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46 164,25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51 703,96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Омнипак™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350 мг йода/мл, 50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ДжиИ Хэлскеа Ирландия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РК-ЛС-5№019355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54 695,97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62 626,89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70 142,11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Омнипак™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инъекций350 мг йода/мл 50мл №25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ДжиИ Хэлскеа Ирландия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РК-ЛС-5№019355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68 922,75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79 261,17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Омнипак™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350 мг йода/мл, 100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ДжиИ Хэлскеа Ирландия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РК-ЛС-5№019355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103 218,98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116 637,45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128 301,19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Омнипак™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350 мг йода/мл, 200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ДжиИ Хэлскеа Ирландия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РК-ЛС-5№019355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211 429,00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235 743,34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259 317,67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Омнискан™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Гадодиамид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0,5 ммоль/мл, 15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ДжиИ Хэлскеа Ирландия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РК-ЛС-5№004344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97 452,16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111 582,72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122 741,00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Онбрез® Бризхалер®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Индакатерол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порошком для ингаляций, 150 мкг,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Siegfried Barbera S.L.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ЛП-№007602-РГ-KZ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10 057,76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11 817,87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13 945,08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Онбрез® Бризхалер®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Индакатерол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порошком для ингаляций, 300 мкг,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Siegfried Barbera S.L.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ЛП-№007602-РГ-KZ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10 057,76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11 817,87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13 945,08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Онкаспар®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Пэгаспаргаза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внутримышечного введения и инфузий, 750 МЕ/мл, 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Лиофилизейшн Сервисез оф Нью Инглэнд Инк.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ЛП-№000545-ГП-KZ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856 531,50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942 184,65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1 036 403,12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Орадро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4 911,35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Орадро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внутрь, 125мг/5мл, 70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5 376,32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6 989,22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Оргалутран®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Ганиреликс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0.25 мг/0.5 мл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Фарма-Фертигунг ГмбХ &amp; Ко.КГ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РК-ЛС-5№015059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73 649,77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84 697,24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ОРНИЛАТЕКС®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500 мг/мл, 10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ФармФирма Сотекс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12 015,24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14 117,91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16 376,77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Орнимед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Орнидазол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500 мг, №20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3 570,37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4 302,30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5 377,87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Орсотен®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Орлистат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120 мг, №21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КРКА-РУС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РК-ЛС-5№016801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6 168,19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7 556,03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Орсотен®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Орлистат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120 мг, №42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КРКА-РУС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РК-ЛС-5№016801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9 004,48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10 715,33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12 644,09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Осевир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Осельтамивир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75 мг,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 Глобал 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ЛП-№003138-РГ-KZ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4 245,99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5 201,34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Осельтамивир NOBEL®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Осельтамивир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75 мг,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"Нобел Алматинская Фармацевтическая Фабрика"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4 887,07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5 986,66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Остеогенон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830 мг, №40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Пьер Фабр Медикамент Продакшн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6 182,41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7 326,16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Остеолекс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5 мг/100 мл, 100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"НУР-МАЙ ФАРМАЦИЯ"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89 474,00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72 494,85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79 744,33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Эзетимиб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"Химико-фармацевтический комбинат "АКРИХИН" (АО "АКРИХИН")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3 949,47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5 948,89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Эзетимиб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 мг, №90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"Химико-фармацевтический комбинат "АКРИХИН" (АО "АКРИХИН")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6 649,01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7 879,08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9 494,78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400 мг,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 Глобал 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5 237,99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200 мг, №100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 Глобал Фарм ТОО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РК-ЛС-5№004047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14 375,00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16 890,63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19 593,13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Офтаквикс®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 5мг/мл 5 мл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Сантен АО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РК-ЛС-5№004476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3 413,49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4 339,61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Пабал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Карбетоцин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100 мкг/мл, 1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Ферринг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РК-ЛС-5№021570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55 911,09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64 018,20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71 700,38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ПАГАМАКС® 150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150 мг №56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РК-ЛС-3№121677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6 063,62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ПАГАМАКС® 150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150 мг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РК-ЛС-3№121677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4 878,61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6 488,55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ПАГАМАКС® 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25 мг №56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РК-ЛС-3№121675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5 061,00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ПАГАМАКС® 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300 мг №14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РК-ЛС-3№121678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7 163,80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8 775,66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ПАГАМАКС® 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300 мг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РК-ЛС-3№121678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9 601,70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ПАГАМАКС® 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300 мг №56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РК-ЛС-3№121678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27 283,20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31 102,85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ПАГАМАКС® 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75 мг №56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РК-ЛС-3№121676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4 394,69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 Сандоз®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100 мг / 16.7 мл, 16.7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ФАРЕВА Унтерах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35 517,44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41 200,23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46 144,26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 Сандоз®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300 мг / 50 мл, 50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ФАРЕВА Унтерах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126 848,00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143 338,24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157 672,06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Паклитаксел-Келун-Казфарм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30 мг/5 мл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Kelun-Kazpharm (Келун-Казфарм) ТОО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РК-ЛС-3№121655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5 745,00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6 823,63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8 374,77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Паклитаксел-Келун-Казфарм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100мг/16.7 мл 16.7 мл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Kelun-Kazpharm (Келун-Казфарм) ТОО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РК-ЛС-3№121657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17 567,00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14 725,47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17 965,07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Паклитаксел-Келун-Казфарм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60мг/10 мл 10 мл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Kelun-Kazpharm (Келун-Казфарм) ТОО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РК-ЛС-3№121656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33 365,00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38 703,40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44 121,88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Паклитаксел-Келун-Казфарм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300 мг/50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"Kelun- Kazpharm" (Келун –Казфарм)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61 429,09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70 336,31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78 776,67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Паллада-НС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Олопатадин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назальный дозированный, 6.65 мг,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3 428,86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5 164,73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Палохалт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Палоносетрон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0,25 мг/5 мл, 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МСН Лабораториез Прайвэт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5 538,53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6 784,70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Памидекс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Памидроновая кислота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90 мг/30 мл, 30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"НУР-МАЙ ФАРМАЦИЯ"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46 153,64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52 615,15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59 187,43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Памидекс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Памидроновая кислота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30 мг/10 мл, 10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"НУР-МАЙ ФАРМАЦИЯ"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46 153,64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52 447,32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59 187,43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Панавир®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вагинальные, 200 мкг,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"Альтфарм"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8 255,00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9 823,45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11 788,14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Панавир®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0.04 мг/мл, 5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Эллара ООО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РК-ЛС-5№017930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22 383,75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25 517,48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Панзига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100 мг/мл, 50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Октафарма-Лингольсхайм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РК-БП-5№024174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218 115,14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243 198,38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267 518,22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Панзига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100 мг/мл, 100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Октафарма-Лингольсхайм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РК-БП-5№024175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443 944,70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494 998,34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544 498,17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Пантасан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оболочкой, 40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Фармасьютикал Индастриез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РК-ЛС-5№121645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3 823,43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4 779,29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ПАНТИКОР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400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 Илач Сан. ве Тидж. А.Ш.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39 406,29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45 711,30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51 196,66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оболочкой, 40 мг, №20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ЛП-№007531-РГ-KZ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3 690,41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4 613,01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инъекций, 40 мг,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АСПИРО ФАРМА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13 561,90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15 935,23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18 484,87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Пантогам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Гопантеновая кислота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250 мг, №50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ПИК-ФАРМА ЛЕК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3 825,88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4 782,35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Пантокальцин®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Гопантеновая кислота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500 мг, №50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Валента 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РК-ЛС-5№017590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6 533,20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7 774,51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9 329,41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40 мг,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Глэнд Фарма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27 037,00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31 362,92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35 753,73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ПАРИКУЕЛ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Парикальцитол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внутривенных инъекций, 10 мкг/2 мл, 2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Мефар Илач Санаи А.Ш.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64 497,45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73 849,58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82 711,53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ПАРИКУЕЛ®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Парикальцитол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внутривенных инъекций, 5 мкг/мл, 1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Мефар Илач Санаи А.Ш.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18 925,90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19 589,26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23 507,10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Парконетс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Разагилин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 Раиф Илач Санаи А.Ш.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11 247,39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13 215,68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15 594,51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Разагилин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9 938,40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11 826,70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13 955,51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Парсабив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Этелкальцетид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2.5 мг, 0.5 мл, №6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Амджен Мэньюфэкчуринг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30 956,82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35 909,91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40 937,30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Пемброриа®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Пембролизумаб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25 мг/мл, 4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фармацевтический комплекс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1 006 056,46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1 106 662,11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1 217 328,32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Пеметрексед-Виста солют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25 мг/мл, 4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Онкомед Мануфактуринг а.c.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21 314,40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24 724,70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29 669,64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Пеметрексед-Виста солют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25 мг/мл, 20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Онкомед мануфектуринг а.с.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101 118,38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114 263,77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125 690,15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Пеметрексед-Виста солют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25 мг/мл, 40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Онкомед мануфектуринг а.с.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190 272,00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215 007,36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236 508,10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Пеметрексед-Келун-Казфарм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100 мг, 10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Kelun-Kazpharm (Келун-Казфарм)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234 843,70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20 758,02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24 909,62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Пеметрексед-Келун-Казфарм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100 мг 10 мл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Kelun-Kazpharm (Келун-Казфарм)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180 649,00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20 758,02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24 909,62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Пеметрексед-Келун-Казфарм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500 мг, 50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Kelun-Kazpharm (Келун-Казфарм)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1 299 285,00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71 950,31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82 742,86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Пеметрексед-Келун-Казфарм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500 мг 50 мл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Kelun-Kazpharm (Келун-Казфарм)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999 450,00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71 950,31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82 742,86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Пентаглобин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10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Биотест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РК-БП-5№012734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27 898,48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32 362,24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36 892,95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Пентаглобин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50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Биотест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РК-БП-5№012734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106 495,25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120 339,63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132 373,59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Пентаксим, вакцина для профилактики дифтерии и столбняка адсорбированная; коклюша ацеллюлярная; полиомиелита инактивированная и инфекции, вызываемой Haemophilus influenzae тип b, конъюгированная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в комплекте с суспензией 0.5мл/1 доза 0.5 мл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Санофи Пастер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РК-БП-5№013231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9 663,45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11 499,51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13 569,42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Пентаса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высвобождением, 500 мг, №50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Ферринг Интернешнл Сентер 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6 698,22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7 970,88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9 565,06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Пентаса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ректальная, 1г/100мл, 100 мл, №7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Ферринг-Лечива, а.с.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10 781,14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12 667,84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14 948,05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Пентаса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ректальные, 1000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Ферринг Интернешнл Сентер 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16 440,22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19 317,26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22 408,02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Пентаса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высвобождением, 1 г,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Ферринг Интернешнл Сентер 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18 704,18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21 977,41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25 054,25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Пентаса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с пролонгированным высвобождением, 2 г,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Ферринг Интернешнл Сентер 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37 700,28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43 732,32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48 980,20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Перговерис®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растворителем, 150/75 МЕ, 1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 Сероно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26 620,63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30 879,93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35 203,12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Пермиксон®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160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Пьер Фабр Медикамент Продакшн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6 458,97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Перьета®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Пертузумаб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инфузионного раствора, 420 мг/14 мл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Рош Диагностикс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РК-ЛС-5№021585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1 004 162,67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1 146 552,94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1 261 208,23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Пефсал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дозированный для ингаляций, 25 /125 мкг/доза,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12 231,30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5 884,33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Пефсал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дозированный для ингаляций, 25 /250 мкг/доза, 120 доз,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14 969,27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5 596,87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6 716,25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Пикрэй®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Алпелисиб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150 мг, №56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1 341 793,32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1 475 972,65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1 623 569,92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Пикрэй®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Алпелисиб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мг, №56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1 548 846,28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1 703 730,91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1 874 104,00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Пикрэй®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Алпелисиб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1 548 846,28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1 703 730,91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1 874 104,00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Пиксабара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Апиксабан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2.5 мг, №20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Сан.ве Тидж. А.Ш.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4 297,16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6 343,15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Пиксабара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Апиксабан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мг, №20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Сан.ве Тидж. А.Ш.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5 143,29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6 120,52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7 497,64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Пиксабара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Апиксабан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2.5 мг,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Сан.ве Тидж. А.Ш.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12 891,49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15 147,50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17 571,10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Пиксабара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Апиксабан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мг,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Сан.ве Тидж. А.Ш.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13 045,02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15 327,90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17 780,36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Пилобакт® нео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Комбинированный набор для перорального применения, №42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Фармасьютикал Индастриез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РК-ЛС-5№009339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5 987,71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7 125,37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8 728,58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Пимафуцин®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Натамицин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вагинальные, 100 мг, №3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Теммлер Италиа С.р.Л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РК-ЛС-5№012695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5 158,76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Пимафуцин®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Натамицин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для наружного применения, 2%, 30 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Теммлер Италиа С.р.Л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РК-ЛС-5№012738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3 995,71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4 814,83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6 018,54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Пимафуцин®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Натамицин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оболочкой, 100 мг, №20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Астеллас Фарма Юроп Б.В.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РК-ЛС-5№012693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6 648,99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8 145,01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ПИРИТАН®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Прамипексол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0.18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4 828,63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6 035,79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ПИРИТАН®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Прамипексол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0.7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11 230,08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13 251,49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ПИРФЕКТ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Пирфенидон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267 мг, №90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250 754,40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279 591,16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307 550,28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ПИРФЕКТ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Пирфенидон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200 мг, №252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553 180,32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608 498,35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669 348,19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ПИРФЕКТ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Пирфенидон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801 мг, №90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603 000,00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663 300,00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729 630,00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ПИРФЕКТ®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Пирфенидон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покрытые пленочной оболочкой 200 мг №126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425 880,00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474 856,20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522 341,82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ПК-Мерц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Амантадин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200 мг/500 мл, 500 мл, №2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Б.Браун Медикал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РК-ЛС-5№014836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11 356,40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13 343,77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15 745,65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Плавикс®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75 мг, №14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Санофи Винтроп Индустрия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6 149,03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7 532,56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Полайви®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Полатузумаб ведотин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приготовления раствора для инфузий, 140 мг,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БСП Фармасьютикалз С.п.А.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4 891 463,85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5 380 610,24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5 918 671,26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Полаксин 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Полимиксин B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инъекций, 500 000 МЕ,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Бхарат Сирамс Энд Ваксинс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8 776,21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10 443,69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12 323,55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Полижинакс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вагинальные, №12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Свисс Кепс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РК-ЛС-5№015850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5 656,21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6 730,89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8 245,34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Полиоксидоний®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Азоксимера бромид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введения, 6 мг/мл, 1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"НПО Петровакс Фарм"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5 735,98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6 825,82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8 361,62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Полиоксидоний®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Азоксимера бромид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и внутримышечного введения и местного применения, 6 мг, 9 мг,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"НПО Петровакс Фарм"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5 975,35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8 710,57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Полькортолон®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Триамцинолон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4 мг, №50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Adamed Pharma S.A.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ЛП-№010035-РГ-KZ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5 407,40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6 434,81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7 882,64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Помалидомид-Виста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Помалидомид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 мг, №21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Испания, С.Л.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1 789 351,07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1 968 286,18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2 165 114,80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Помалидомид-Виста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Помалидомид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3 мг, №21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Испания, С.Л.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2 135 677,08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2 349 244,79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2 584 169,27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Помалидомид-Виста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Помалидомид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4 мг, №21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Испания, С.Л.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2 886 050,11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3 174 655,12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3 492 120,63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ПОМПЕЗО-ВМ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кишечнорастворимые, 40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7 101,10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Посдизол®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Позаконазол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приема внутрь, 40 мг/мл, 105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264 541,70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224 027,53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246 430,28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100 мг №4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РК-ЛС-5№004279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3 336,74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5 025,96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Прадакса®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Дабигатрана этексилат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150 мг,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Берингер Ингельхайм Фарма ГмбХ и Ко. 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ЛП-№001907-ГП-KZ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13 137,20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15 436,21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17 906,00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Прадакса®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Дабигатрана этексилат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150 мг,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Берингер Ингельхайм Фарма ГмбХ и Ко. 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13 137,20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15 436,21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17 906,00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Прадакса®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Дабигатрана этексилат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110 мг,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Берингер Ингельхайм Фарма ГмбХ и Ко. 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13 379,47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15 720,88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18 236,22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Пражестан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100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Лабораториос Леон Фарма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8 776,07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11 127,46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Пражестан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200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Лабораториос Леон Фарма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9 298,60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11 018,84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13 738,28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Превенар 13® (вакцина пневмококковая полисахаридная конъюгированная адсорбированная инактивированная, жидкая)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 0.5мл/доза№1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Ирландия Фармасьютикалс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РК-БП-5№016730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33 009,54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36 011,45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Превенар 13® (вакцина пневмококковая полисахаридная конъюгированная адсорбированная инактивированная, жидкая)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введения, 0,5мл/доза, 0.5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Ирландия Фармасьютикалс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РК-БП-5№016730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194 984,37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220 332,34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242 365,57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Превенар® 20 (вакцина пневмококковая полисахаридная конъюгированная инактивированная 20-валентная адсорбированная)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введения, 0,5 мл/доза, 0.5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Ирландия Фармасьютикалс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РК-БП-5№026148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26 612,04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30 869,97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35 191,77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150 мг, №35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Гетц Фарма (Пвт.)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6 685,61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Прегабалин-Рихтер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75 мг, №56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 - РУС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РК-ЛС-5№020856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4 394,69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Прегабалин-Рихтер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150 мг, №56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 - РУС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РК-ЛС-5№020857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6 063,62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75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"Фарма Старт"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5 007,14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6 133,74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150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"Фарма Старт"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5 174,93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6 158,17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7 543,75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Предуктал® 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Триметазидин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пролонгированным высвобождением, 80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"Фармацевтический завод ЭГИС"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ЛП-№000215-РГ-KZ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6 025,00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Предуктал® 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Триметазидин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пролонгированным высвобождением, 80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"СЕРВЬЕ РУС"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ЛП-№000215-РГ-KZ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6 790,18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Прексетил ДР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кишечнорастворимые, покрытые пленочной оболочкой, 10 мг/10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Илко Илач Сан. ве Тидж. А.Ш.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4 115,03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4 958,61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6 198,26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Престанс®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 мг/5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Сервье (Ирландия) Индастриз Лтд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РК-ЛС-5№015460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5 603,25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Престанс®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10мг/10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Сервье (Ирландия) Индастриз Лтд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РК-ЛС-5№015461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4 506,70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5 633,38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Престилол®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мг/10 мг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 Лаборатуар Сервье Индастри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4 669,38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Примовист®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Гадоксетовая кислота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0,25 ммоль/мл, 10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РК-ЛС-5№017853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62 975,00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70 532,00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Прогинова®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Эстрадиол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сахарной оболочкой, 2 мг, №21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Дельфарм Лилль С.А.С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РК-ЛС-5№011426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9 708,60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11 504,69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14 380,86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Прожестожель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для наружного применения, 1%, 80г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Безен Мэньюфекчуринг Белджиум 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РК-ЛС-5№013667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3 237,74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4 876,85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Пролиа®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Денозумаб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60мг/мл, 1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Амджен Мэньюфэкчуринг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РК-БП-5№018769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70 986,02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81 278,99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91 032,47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Промедол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Тримеперидин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2% 1 мл №100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Здоровье народу Харьковское фармацевтическое предприятие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РК-ЛС-5№010525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12 691,90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14 912,98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17 299,06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Пропофол-Липуро 1%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Пропофол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внутривенного введения, 10 мг/мл, 50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Браун Мельзунген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27 379,70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31 760,45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36 206,92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ПРОСТАДАРТ-ТД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модифицированным высвобождением,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 ЛАБОРАТОРИЕС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7 125,65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Простатилен® АЦ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ректальные, 30 мг + 180 мг,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МБНПК "Цитомед"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10 795,00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12 684,13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14 967,27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Простекс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раствора, 2 мг,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"ФЗ "СТАДА"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РК-ЛС-5№022571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4 438,15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5 547,68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Пулмофест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62.5 мг,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МСН Лабораториез Прайвэт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6 564,58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7 811,85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9 374,22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Пулмофест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125 мг,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МСН Лабораториез Прайвэт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39 176,61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45 444,87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50 898,25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Пульмикорт®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ингаляций дозированная 0.25 мг/мл 2 мл №20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 Зенека 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РК-ЛС-5№017365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14 765,34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17 906,23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Пульмикорт®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ингаляций дозированная 0.5 мг/мл №20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 Зенека 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РК-ЛС-5№017366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20 370,28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20 370,28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Пурегон®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Фоллитропин бета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300 МЕ/0,36 мл, 0.42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Фарма-Фертигунг ГмбХ &amp; Ко.КГ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РК-ЛС-5№011264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40 902,07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46 628,36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52 452,81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Рабивакс-С, вакцина антирабическая концентрированная очищенная инактивированная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внутрикожного и внутримышечного введения в комплекте с растворителем, 2.5 МЕ, №50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Серум Институт оф Индия Пвт.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РК-БП-5№024202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199 590,30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225 537,04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248 090,74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РАНВЭК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Упадацитиниб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высвобождением, покрытые пленочной оболочкой, 15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ЭббВи Айрлэнд НЛ Б.В.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268 534,41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298 073,20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327 880,51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Ранекса®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Ранолазин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пролонгированного действия, покрытые пленочной оболочкой 1000 мг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Менарини - Фон Хейден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РК-ЛС-5№018651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17 026,59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20 006,24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22 807,11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Ранекса®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Ранолазин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пролонгированного действия, покрытые пленочной оболочкой 500 мг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Менарини - Фон Хейден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РК-ЛС-5№018650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20 381,29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23 642,30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26 952,22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Реагила®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Карипразин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4.5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22 488,88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26 087,10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29 739,29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Реагила®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Карипразин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1.5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24 305,65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28 194,55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32 141,79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Реагила®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Карипразин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3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24 519,35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28 442,45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32 424,39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Реагила®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Карипразин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6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28 274,86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32 798,84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37 390,67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Реагила®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Карипразин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1,5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ЛП-№001510-ГП-KZ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28 546,88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33 114,38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37 750,39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Реагила®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Карипразин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3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ЛП-№001510-ГП-KZ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28 885,51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33 507,19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38 198,20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Реагила®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Карипразин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4,5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ЛП-№001510-ГП-KZ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28 920,15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33 547,37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38 244,00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Реагила®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Карипразин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6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ЛП-№001510-ГП-KZ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32 217,94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37 372,81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42 605,00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Ревекард®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Алтеплаза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внутривенных инфузий, в комплекте с растворителем - водой для инъекций, 50 мг,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фармацевтический комплекс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144 838,90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148 280,97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163 109,07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Револейд™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25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Зигфрид Барбера С.Л.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РК-ЛС-5№017559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308 584,10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344 071,27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378 478,40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Револейд™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Зигфрид Барбера С.Л.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РК-ЛС-5№017558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595 316,89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654 848,58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720 333,44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РЕВОТАЗ®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внутривенной инфузии, 4.5 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 Африкэн (Индия) Оверсиз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2 877,99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4 388,93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150 мкг+30 мкг, №63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ЛП-№000130-ГП-KZ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5 899,44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7 226,81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РЕГУЛОН®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0,03 мг/0,15 мг, №63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РК-ЛС-5№011399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7 206,44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Резелиго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Гозерелин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Имплантат с пролонгированным высвобождением для подкожного введения, 3.6 мг,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AMW GmbH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42 586,56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43 259,37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49 748,27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Рековелль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Фоллитропин дельта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12 мкг/0.36 мл, 0.36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 Фертигунг ГмбХ и Ко. 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34 753,73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40 314,33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45 152,05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Рековелль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Фоллитропин дельта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36 мкг/1.08 мл, 1,08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 Фертигунг ГмбХ и Ко. 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107 855,39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121 876,59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134 064,25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Рековелль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Фоллитропин дельта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72 мкг/2.16 мл, 2.16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 Фертигунг ГмбХ и Ко. 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199 921,85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225 911,69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248 502,86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Рекормон®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бета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2000 МЕ/0,3 мл, 0,3 мл, №6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Рош Диагностикс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РК-ЛС-5№015703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28 960,69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33 594,40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38 297,62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Рексалти®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Брекспипразол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Оцука Фармасьютикал Ко.,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22 490,78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26 089,30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31 307,17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Рексалти®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Брекспипразол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Оцука Фармасьютикал Ко.,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38 891,96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45 114,67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50 528,43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Рексалти®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Брекспипразол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3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Оцука Фармасьютикал Ко.,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50 848,72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57 967,54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66 361,14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Рексалти®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Брекспипразол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Оцука Фармасьютикал Ко.,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50 848,72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57 967,54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66 662,67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Релвар® Эллипта®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Вилантерол, флутиказон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дозированный92 мкг/22 мкг№1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Глаксо Оперэйшенс Великобритания Лимитед (Глаксо Вэллком Оперэйшенс)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РК-ЛС-5№021461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6 036,00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7 182,84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8 798,98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Релвар® Эллипта®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дозированный, 184 мкг/22 мкг,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Глаксо Оперэйшенс Великобритания Лимитед (Глаксо Вэллком Оперэйшенс)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РК-ЛС-5№021462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8 719,59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10 376,31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12 244,05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Реликва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Гидроксизин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Сироп, 10 мг/ 5мл, 200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Przedsiebiorstwo Produkcji Farmaceutycznej HASCO-LEK S.A.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4 145,34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4 995,13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6 243,91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Релипоэтин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подкожного введения, 2000 МЕ/0.5 мл, 0.5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Релаинс Лайф Сайенсыз Пвт. Лтд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6 166,83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Релипоэтин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подкожного введения, 4000 МЕ/0.4 мл, 0.4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Релаинс Лайф Сайенсыз Пвт. Лтд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10 184,22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11 966,46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14 120,42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Релипоэтин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подкожного введения, 10000 МЕ/1.0 мл, 1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Релаинс Лайф Сайенсыз Пвт. Лтд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18 679,60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21 948,53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25 021,32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Ремедиа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Симпекс Фарма Пвт. Лтд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РК-ЛС-5№018415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3 636,83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4 546,04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Реместип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Терлипрессин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0.1 мг/мл, 2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Зентива к.с.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19 282,32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22 753,14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27 303,77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Реместип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Терлипрессин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0.1 мг/мл, 10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Зентива к.с.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54 314,15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62 189,70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69 652,46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Ренвела®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Севеламер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800мг № 180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Джензайм Ирландия Лтд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РК-ЛС-5№018305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59 927,20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68 916,28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Реосорбилакт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200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Юрия-Фарм ООО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3 602,86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5 426,81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Реосорбилакт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400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Юрия-Фарм ООО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5 850,78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Ресиджен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бета-1a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44 мкг/0,5 мл, 1 мл, №12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СиннаЖен Ко.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237 330,00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277 071,66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304 778,83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Респонгил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 мг, №20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РЕПЛЕК ФАРМ Лтд. Скопье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4 040,47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6 085,96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Ретиналамин®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внутримышечного и парабульбарного введения, 5 мг, 22 мг,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РК-ЛС-5№010902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31 526,84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36 571,13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41 691,09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Ретиналамин®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внутримышечного и парабульбарного введения, 5 мг, 22 мг,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ЛП-№000519-ГП-KZ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37 523,99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43 527,83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48 751,17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Ретровир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 10 мг/мл 200 мл №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ГлаксоСмитКляйн Инк.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5 522,00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6 571,18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8 049,70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Ретровир®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100 мг №100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ГлаксоСмитКляйн Фармасьютикалз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4 952,00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5 967,16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7 309,77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Риалтрис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назальный дозированный, 25 мкг + 600 мкг/доза, 120 Доза,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Гленмарк Фармасьютикалз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4 639,55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5 590,66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6 848,56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Ривабан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Комбино Фарм (Мальта) Лтд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5 701,43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Ривабан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15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КОМБИНО ФАРМ (МАЛЬТА) ЛТД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8 381,47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9 973,95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11 968,74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Ривабан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КОМБИНО ФАРМ (МАЛЬТА) ЛТД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8 381,47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9 973,95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11 968,74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Ривабан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2.5 мг, №56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КОМБИНО ФАРМ (МАЛЬТА) ЛТД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10 814,80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12 707,39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14 994,72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РИВАКСА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2.5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3 838,27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5 781,40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РИВАКСА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4 989,76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6 012,66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7 365,51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РИВАКСА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15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5 470,82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7 975,09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РИВАКСА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HETERO LABS LIMITED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6 450,49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7 676,08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9 211,30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 NOBEL®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15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6 450,88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7 902,32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 NOBEL®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7 335,41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8 851,36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 NOBEL®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14 805,00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16 877,70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 NOBEL®/Риварокс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48 392,17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54 199,23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Ривароксабан-ЛФ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СООО "Лекфарм"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3 631,71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4 539,64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Ривароксабан-ЛФ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2.5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СООО "Лекфарм"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4 821,78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Ривароксабан-ЛФ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15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СООО "Лекфарм"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4 542,22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5 473,38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6 704,88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Ривароксабан-ЛФ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СООО "Лекфарм"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4 866,66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5 864,33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7 183,80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Ривароксабан-Тева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Тева Фармасьютикал Индастриз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6 783,73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8 072,64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9 687,17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Ривароксабан-Тева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15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Тева Фармасьютикал Индастриз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8 625,06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10 263,82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12 111,31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Ривароксабан-Тева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Тева Фармасьютикал Индастриз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9 551,33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11 366,08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13 411,97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Ривирин®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Рибавирин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200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 Глобал 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РК-ЛС-5№017878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5 745,00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6 836,55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8 374,77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Ривоксар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2.50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 Глобал 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8 163,40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Ривоксар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 Глобал 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12 631,08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9 253,71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Ривоксар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15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 Глобал 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15 622,32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12 625,38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14 645,44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Ривоксар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 Глобал 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13 102,88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12 724,08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14 759,93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Ривоксар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 Глобал 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12 146,70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14 272,37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16 555,95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Ригевидон®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0.15 мг + 0.03 мг, №63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ЛП-№003330-ГП-KZ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4 838,08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Ригевидон®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0.03 мг/0.15 мг, №63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3 217,73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3 877,36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4 846,71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Ризоптан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Ризатриптан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10 мг, №6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"Фарма Старт"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5 139,42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Римосопт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глазные, 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4 286,27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5 357,84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РинГлар®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гларгин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100 ЕД/мл, 3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фармацевтический комплекс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14 486,25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17 021,34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19 744,76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РинГлар® 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гларгин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300 ЕД/мл, 1,5 мл, №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фармацевтический комплекс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22 922,43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26 131,57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Риносол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Беклометазон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ингаляций, дозированный, 250 мкг, 200 Доза,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МЕДИКЭИР БАЙОСАЙНС ЛАБОРАТОРИС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5 492,83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6 509,00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8 461,70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Рипронат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Мельдоний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желатиновые, 500 мг,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4 861,33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5 447,33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6 536,79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Рисарг®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Рибоциклиб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200 мг, №63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Сингапур Фармасьютикал Маньюфактуринг Пте Лтд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719 562,72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791 518,99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870 670,89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Риспаксол®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2 мг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Гриндекс АО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РК-ЛС-5№010769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7 905,93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10 040,53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4 мг №20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 АО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6 085,96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внутрь1 мг/мл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 АО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РК-ЛС-5№019617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15 663,54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19 109,52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Рисполепт Конста®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пролонгированного действия для внутримышечного введения в комплекте с растворителем 25 мг 5 мл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Алкермес Инк.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РК-ЛС-5№013624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40 669,71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46 770,17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Рисполепт Конста®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пролонгированного действия для внутримышечного введения в комплекте с растворителем 37.5 мг 5 мл№1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Алкермес Инк.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РК-ЛС-5№013625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58 921,23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67 759,41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РИТОКОМ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200 мг/50 мг, №120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23 029,65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22 353,12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26 823,74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Родинир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Цефдинир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300 мг,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ФармаВижн Санайи ве Тиджарет А. 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4 351,22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5 439,02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Родинир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Цефдинир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300 мг, №20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ФармаВижн Санайи ве Тиджарет А. 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5 849,87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6 932,10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9 011,72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Розулип®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20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"Фармацевтический завод ЭГИС"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РК-ЛС-5№019477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3 831,93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4 617,48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5 771,84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Розулип® Плюс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5 мг/10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"Фармацевтический завод ЭГИС"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4 737,37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6 992,95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Розулип® Плюс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10 мг/10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"Фармацевтический завод ЭГИС"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РК-ЛС-5№122117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7 279,33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8 917,17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Розулип® Плюс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20 мг/10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"Фармацевтический завод ЭГИС"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РК-ЛС-5№122118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7 227,32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10 320,61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Роксера®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РК-ЛС-5№018086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5 499,62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6 737,03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Роксера® Плюс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мг/10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3 935,69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4 919,61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Роксера® Плюс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мг/10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4 889,89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6 112,36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Рокуроний Калцекс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Рокурония бромид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10 мг/мл, 5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Фамар Хелф Кейр Сервисез Мадрид, С.А.У.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20 185,03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23 414,63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26 692,68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Рокурониум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Рокурония бромид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10 мг/мл, 5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"НУР-МАЙ ФАРМАЦИЯ"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18 673,24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21 426,82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Рокурониум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Рокурония бромид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10 мг/мл, 10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"НУР-МАЙ ФАРМАЦИЯ"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77 685,01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30 130,36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34 348,61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Ромеран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Рокурония бромид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10 мг/мл, 5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Глэнд Фарма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11 856,90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13 931,86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16 160,95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Ромеран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Рокурония бромид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10 мг/мл, 10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Глэнд Фарма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25 974,45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30 130,36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34 348,61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Ронколейкин®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и подкожного введения, 0,25 мг/мл (250000 МЕ), 1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"НПК БИОТЕХ"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РК-БП-5№013360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15 881,61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18 660,89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21 646,63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Ронколейкин®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и подкожного введения, 0,5 мг/мл (500000МЕ), 1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"НПК БИОТЕХ"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РК-БП-5№013361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25 467,00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29 541,72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33 677,56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Ронколейкин®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и подкожного введения, 1,0 мг/мл (1000000 МЕ), 1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"НПК БИОТЕХ"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РК-БП-5№013362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74 768,50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83 740,72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Роноцит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и внутривенного введения, 1000мг/4мл, 4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8 380,67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3 717,80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4 554,31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Роноцит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7 245,92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6 026,50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7 231,80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Роноцит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250 мг, №20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4 912,99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5 920,15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7 252,18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Ропивакаин-Санто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Ропивакаин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7.5 мг/мл, 10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11 209,55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13 171,22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15 542,04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Ропивакаин-Санто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Ропивакаин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 мг/мл, 10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13 079,70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15 368,65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17 827,63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Ропивакаин-Санто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Ропивакаин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7.5 мг/мл, 10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20 179,00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23 407,64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26 684,71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Ропивакаин-Санто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Ропивакаин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 мг/мл, 10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31 013,00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35 975,08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41 011,59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Ропивакаин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7.5 мг/мл, 10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"НУР-МАЙ ФАРМАЦИЯ"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11 463,90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13 470,08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15 894,69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Ропивакаин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 мг/мл, 10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"НУР-МАЙ ФАРМАЦИЯ"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13 375,66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15 716,40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18 231,02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Ропивакаин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2мг/мл, 20 Миллилитр,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"НУР-МАЙ ФАРМАЦИЯ"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17 213,75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19 967,95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Ропивакаин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 мг/мл, 10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"НУР-МАЙ ФАРМАЦИЯ"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15 066,66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17 703,33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20 535,86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Ропивакаин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 мг/мл, 10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"НУР-МАЙ ФАРМАЦИЯ"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15 073,97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17 711,91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20 545,82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Ропивакаин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 мг/мл, 20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"НУР-МАЙ ФАРМАЦИЯ"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30 702,95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35 615,42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40 601,58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Ропивакаин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7.5 мг/мл, 20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"НУР-МАЙ ФАРМАЦИЯ"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30 702,95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35 615,42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40 601,58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Ропивакаин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 мг/мл, 20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"НУР-МАЙ ФАРМАЦИЯ"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30 702,95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35 615,42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40 601,58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Ропивакаин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 мг/мл, 100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"НУР-МАЙ ФАРМАЦИЯ"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112 429,16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125 920,66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138 512,73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РОПТЕР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Сапроптерин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Растворимые таблетки, 100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Annora Pharma Private Limited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ЛП-№007987-РГ-KZ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411 776,00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310 290,17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341 319,19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Ротадон Адванс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Хондроитина сульфат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введения, 100 мг/мл, 2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4 553,31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Ротадон Адванс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Хондроитина сульфат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введения, 100 мг/мл, 2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5 820,66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8 485,07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Ротафер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введения, 100 мг/2 мл, 2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3 753,73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4 692,16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Рофлоксан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2 мг/мл, 100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Мефар Илач Санайии А.Ш.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4 982,62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Рофлоксан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400 мг,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5 538,53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6 784,70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Роцефин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внутримышечных инъекций в комплекте с растворителем (1% раствором лидокаина для инъекций), 1 г, 3.5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Хоффманн-Ля Рош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РК-ЛС-5№004499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4 886,94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6 108,67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Румалон®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введения, 1 мл, №25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К.О. Ромфарм Компани С.Р.Л.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21 088,48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24 462,64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27 887,41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РУНАПЛАКС®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15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Оман Фармасьютикал Продактс Ко ЛЛС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13 572,74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12 625,38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14 645,44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РУНАПЛАКС®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Оман Фармасьютикал Продактс Ко ЛЛС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14 127,85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12 724,08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14 759,93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РУНАПЛАКС®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Оман Фармасьютикал Продактс Ко ЛЛС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14 435,30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14 805,00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16 877,70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Рутрам®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325 мг + 37.5 мг,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"Польфарма" АО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4 401,23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Сайзен®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6 мг,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 Сероно С.п.А.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ЛП-№010357-РГ-KZ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44 961,60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Сайзен®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12 мг,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 Сероно С.п.А.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ЛП-№010357-РГ-KZ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79 005,00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88 485,60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Сайзен®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20 мг,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 Сероно С.п.А.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ЛП-№010357-РГ-KZ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129 950,00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142 945,00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САКУЗАК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9 241,25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10 997,09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12 976,56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САКУЗАК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9 252,06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11 009,95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12 991,74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САКУЗАК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9 252,06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11 009,95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12 991,74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Салмерикс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Сальметерол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 50 мкг/250 мкг 60 доз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ЦЕЛОН ФАРМА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6 425,88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Салмерикс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Сальметерол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 50 мкг/500 мкг 60 доз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ЦЕЛОН ФАРМА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6 316,64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7 579,96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Салофальк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пленочной оболочкой, 500 мг, №50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Лозан Фарма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РК-ЛС-5№006145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8 879,36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5 579,62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6 695,54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Салофальк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ректальные 1 г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Вифор АГ Цвайнидерлассунг Медихеми Эттинген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6 972,70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8 297,51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9 957,01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Салофальк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ректальные, 1 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Лозан Фарма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17 720,67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20 821,79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23 736,84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Салтрол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дозированный для ингаляций, 25/125 мкг, 120 Доза,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Гетц Фарма (Пвт.)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4 060,42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6 116,01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Салтрол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дозированный для ингаляций, 25/250 мкг, 120 Доза,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Гетц Фарма (Пвт.)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6 125,93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7 504,26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Сангера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Транексамовая кислота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100 мг/мл, 5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Юрия-Фарм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4 639,25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Сангера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Транексамовая кислота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100 мг/мл, 10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Юрия-Фарм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4 861,81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5 858,48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7 176,64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Сандиммун® Неорал®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25 м г№50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Каталент Германия Эбербах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РК-ЛС-5№003793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19 444,74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23 722,58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Сандиммун® Неорал®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 100 мг/мл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Дельфарм Юнинг С.А.С.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РК-ЛС-5№121828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65 237,57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75 023,20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Сандостатин®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подкожных инъекций, 0.1 мг/мл, 1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Дельфарм Дижон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РК-ЛС-5№004657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5 782,87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Сандостатин® ЛАР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внутримышечного введения, 20 мг,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Фармасьютикал Мэньюфекчуринг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ЛП-№003529-РГ-KZ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150 552,83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170 124,70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187 137,17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Сантивир®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Осельтамивир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75 мг,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АКРИХИН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4 245,99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5 201,34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Сафнело®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Анифролумаб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150 мг/мл, 2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AstraZeneca Nijmegen B.V.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468 032,43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521 856,16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574 041,78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СЕВЕЛАМЕР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Севеламер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800 мг, №180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Synthon Hispania S.L.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86 706,21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41 949,04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48 241,40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Севкар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Севеламер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800 мг, №50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Эмкьюар Фармасьютикалз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11 544,20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13 564,44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15 734,75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Севовор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Севофлуран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для ингаляционного наркоза, 99.97-100 %, 250 мл, №6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Шанхай Хенгруи Фармасьютикал Ко., Лтд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194 805,25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220 129,93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242 142,92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Севотрой 250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Севофлуран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для ингаляций, 250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Тройкаа Фармасьютикалс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26 982,93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31 300,20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35 682,23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Севофлуран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Севофлуран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ингаляционного наркоза, 250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Пирамал Фарма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34 757,71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40 318,94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45 157,21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Севофлуран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Севофлуран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ингаляционного наркоза, 250 мл, №6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Пирамал Фарма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183 418,37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207 262,76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227 989,04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Селемин 5-S Плюс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500 мл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оЦука Фармасьютикал Индия Прайвет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4 559,60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Селлсепт®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250 мг, №100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Делфарм Милано С.р.л.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РК-ЛС-5№004241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14 718,05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17 293,71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20 060,70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Селтозидим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 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ЭйСиЭс ДОБФАР С.П.А.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40 404,70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46 263,38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51 814,99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Семавик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Семаглутид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1,34 мг/мл, 3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30 520,11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33 743,15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37 792,33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Семиклотин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Эптаког альфа (активированный)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(вода для инъекций), 1.2 мг, 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Карагандинский фармацевтический комплекс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104 788,85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118 411,40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130 252,54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Семиклотин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Эптаког альфа (активированный)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(вода для инъекций), 2,4 мг, 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Карагандинский фармацевтический комплекс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200 007,44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223 008,30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245 309,13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Сенурикс Дуо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модифицированным высвобождением, покрытые пленочной оболочкой, 6 мг + 0,4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ИСПАНИЯ СЛ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13 662,56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8 913,10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Септанест с адреналином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1:100000, 1.7 мл, №50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СЕПТОДОНТ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13 699,53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16 096,95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18 672,46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Септанест с адреналином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1:200000, 1.7 мл, №50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СЕПТОДОНТ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РК-ЛС-5№022573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15 094,91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17 736,52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20 574,36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СЕРВОНЕКС®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Донепезил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4 704,49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5 880,61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Серетид® Мультидиск®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ингаляций, 50 мкг/100 мкг, 60 Доза,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Глаксо Веллком Продакшн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РК-ЛС-5№003890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5 426,44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6 457,46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7 910,39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Серетид® Мультидиск®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ингаляций, 50 мкг/250 мкг, 60 Доза,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Глаксо Веллком Продакшн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РК-ЛС-5№003891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6 428,45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7 649,86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9 179,83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Серетид® Мультидиск®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ингаляций, 50 мкг/500 мкг, 60 Доза,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Глаксо Веллком Продакшн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РК-ЛС-5№003892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7 583,00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9 023,77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10 828,52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Серетид® Эвохалер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 дозированный, 25/50 мкг, 120 Доза,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Глаксо Веллком Продакшн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РК-ЛС-5№005355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6 006,93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7 358,48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Серетид® Эвохалер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 дозированный, 25/125 мкг, 120 Доза,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Глаксо Веллком Продакшн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РК-ЛС-5№005357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8 789,34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10 547,21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Серетид® Эвохалер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 дозированный, 25/250мкг, 120 Доза,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Глаксо Веллком Продакшн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РК-ЛС-5№005356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12 385,04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Сермион®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Ницерголин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30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Италия С.р.л.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РК-ЛС-5№014426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4 697,29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5 871,62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Серофло 125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дозированный для ингаляций, 25/125 мкг, 120 доз,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Ципла Лтд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3 505,62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4 224,27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Серофло 250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дозированный для ингаляций, 25/250 мкг, 120 доз,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Ципла Лтд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4 584,42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5 730,53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СЕРРАТА®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кишечнорастворимые, 10 мг, №150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РК-ЛС-5№014901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9 446,73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11 241,61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13 265,10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СЕРСЕНЦА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250мг/5мл, 5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К.О. "Ромфарм Компани С.Р.Л."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4 605,93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4 990,87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6 113,81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Сертикан®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0.25 мг,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28 402,67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32 947,10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37 559,69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Сертикан®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0.75 мг,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79 317,27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90 818,27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101 716,47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Сертогамма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введения, 2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Сан.ве Тидж. А.Ш.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4 079,49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4 854,59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6 421,21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Сертозин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1000мг/4мл, 4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РК-ЛС-5№021609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8 515,41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3 717,80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4 554,31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Сертозин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внутрь, 100мг/мл, 10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5 623,70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5 685,23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6 822,27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Сертохол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250 мг, №20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3 599,79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5 422,19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Сетимед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Левоцетиризин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мг, №20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ИСПАНИЯ СЛ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3 717,23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5 599,08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СЕФПОТЕК®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Цефподоксим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приема внутрь, 100 мг/5мл, 40 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Илач Санаи ве Тиджарет А.Ш.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7 538,36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8 970,65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10 764,78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СЕФСИДАЛ-сановель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Цефподоксим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200 мг, №14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Сановель Фармако-индустриальная торговая компания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5 395,98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Сефсидал-сановель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Цефподоксим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 с растворителем (вода очищенная) 50 мг/5 мл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Сановель Фармако-индустриальная торговая компания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4 810,31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6 397,71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Сефсидал-сановель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Цефподоксим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 с растворителем (вода очищенная) 100 мг/5 мл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Сановель Фармако-индустриальная торговая компания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6 386,79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8 302,83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Сиалис®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Лилли дель Карибе Инк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РК-ЛС-5№012089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4 874,83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5 874,17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7 195,86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Сиалис®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Лилли дель Карибе Инк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РК-ЛС-5№012089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9 834,62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11 703,20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13 809,77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Сиалис®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Лилли дель Карибе Инк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РК-ЛС-5№012089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18 243,01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21 435,54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24 436,51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Сиалис®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мг, №14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Лилли дель Карибе Инк.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РК-ЛС-5№020874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24 226,95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28 103,26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32 037,72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Сиалис®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Лилли дель Карибе Инк.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РК-ЛС-5№020874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41 002,79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46 948,19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52 581,98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СИБРАВА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Инклизиран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284 мг/1.5 мл, 1.5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Фармасьютикал Мэньюфекчуринг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711 462,43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782 608,67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860 869,54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Сикора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Мягкие капсулы, 100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5 419,32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Сикора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Мягкие капсулы, 100 мг, №50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5 706,84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6 762,61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8 791,39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Силгра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 мг, №4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Эдж Фарма Прайвет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4 855,85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7 167,84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СИЛДЕМАКС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мг, №4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РЕПЛЕК ФАРМ Лтд. Скопье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4 617,68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6 816,27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СИЛДЕМАКС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 мг, №4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РЕПЛЕК ФАРМ Лтд. Скопье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6 868,80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8 414,28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 - Тева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мг, №4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Актавис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8 651,84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10 295,69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12 148,91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Силмелт®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диспергируемые в полости рта, 50 мг, №4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МСН Лабораториез Прайвэт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3 514,81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5 294,18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Силмелт®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диспергируемые в полости рта, 100 мг, №4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МСН Лабораториез Прайвэт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5 212,73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6 385,60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Силодозин NOBEL®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Силодозин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8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3 911,01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4 790,98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Силует®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 мг + 0,03 мг, №21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ЛП-№001640-ГП-KZ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4 355,62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Силует®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 мг/0,03 мг, №21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РК-ЛС-5№020986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4 355,62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Силует®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 мг/0,03 мг, №63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РК-ЛС-5№020986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8 199,16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9 838,99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Силует®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 мг+0,03 мг, №63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ЛП-№001640-ГП-KZ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8 201,18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9 841,42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Силфект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 мг, №4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6 166,83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Симбикорт Турбухалер™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Формотерол, будесонид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 320/9 мкг/доза 60 доз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 Зенека 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РК-ЛС-5№018526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26 806,58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32 167,90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Симбикорт® Турбухалер®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 80/4.5 мкг/доза 60 доз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 Зенека 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РК-ЛС-5№011411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12 453,26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15 566,57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Симбикорт® Турбухалер®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 160/4.5 мкг/доза 60 доз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 Зенека 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РК-ЛС-5№011412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12 860,61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16 075,77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Симбикорт® Турбухалер®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 80/4.5 мкг/доза 120 доз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 Зенека 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РК-ЛС-5№011413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21 942,83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26 331,40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Симбикорт® Турбухалер®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 160/4.5 мкг/доза 120 доз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 Зенека 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РК-ЛС-5№011414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30 919,41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37 103,29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Симбикорт™ Рапихалер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ингаляций, дозированный, 160/4,5 мкг/доза,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АстраЗенека Дюнкерк Продакшн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17 446,40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Симбикорт™ Рапихалер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ингаляций, дозированный, 80/4,5 мкг/доза,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АстраЗенека Дюнкерк Продакшн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13 553,00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15 924,78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18 472,74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Симбринза*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глазные, суспензия, 10мг/2 мг/мл, 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Мэньюфекчуринг НВ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5 694,91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6 976,27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Симдакс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Левосимендан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2.5 мг/мл 5 мл №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Орион Корпорейшн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РК-ЛС-5№017616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185 164,60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221 951,32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244 146,45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Симулект®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Базиликсимаб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инъекционного/инфузионного раствора, 20 мг,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346 625,15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386 487,04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425 135,75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Симулект®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Базиликсимаб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инъекционного/инфузионного раствора. Лиофилизат во флаконе. По 1 флакону с лиофилизатом в пачке из картона,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Патеон Италия С.п.А.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374 539,12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417 611,12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459 372,23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Симулект®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Базиликсимаб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инъекционного/инфузионного раствора. Лиофилизат во флаконе. По 5 мл растворителя в ампуле. По 1 флакону с лиофилизатом и 1 ампуле с растворителем в пачке из картона,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Патеон Италия С.п.А.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374 539,12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417 611,12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459 372,23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Синагис®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паливизумаб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введения, 100 мг/мл, 0.5мл,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Берингер Ингельхайм Фарма ГмбХ и Ко. 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ЛП-№005684-ГП-KZ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185 418,70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209 523,13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230 475,44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Синагис®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Паливизумаб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Берингер Ингельхайм Фарма ГмбХ и Ко. 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РК-БП-5№023137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334 822,67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368 304,94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Синарта®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Глюкозамин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орального раствора 1.5 г/3.95 г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 ПАО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6 767,57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Синарта®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Глюкозамин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приема внутрь, 1.5 г/3.95 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5 731,82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6 820,87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8 355,57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Синарта®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Глюкозамин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комплекте с растворителем (диэтаноламин), 200 мг/мл, 2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7 139,19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8 495,64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10 194,77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Синегра®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мг, №4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РК-ЛС-5№018509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9 282,00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11 138,40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Синегра®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мг, №12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РК-ЛС-5№018509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9 749,93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11 699,92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Синегра®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 мг, №4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"Нобел Алматинская Фармацевтическая Фабрика"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РК-ЛС-5№018510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12 567,59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Синегра®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25 мг, №12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"Нобел Алматинская Фармацевтическая Фабрика"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РК-ЛС-5№018508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12 748,75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15 043,53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Синегра®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 мг, №12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"Нобел Алматинская Фармацевтическая Фабрика"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РК-ЛС-5№018510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14 284,04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16 764,37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СИНЕГРА®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приема внутрь, 10 мг/мл,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57 708,00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СИНЕГРА® 20 Cardio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"Нобел Алматинская Фармацевтическая Фабрика"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10 234,00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12 076,12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СИНЕГРА® 20 Cardio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"Нобел Алматинская Фармацевтическая Фабрика"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29 754,00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33 919,56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СИНЕГРА® 20 Cardio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20 мг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56 334,00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63 094,08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СИНЕГРА® 20 Cardio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20 мг №90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82 440,00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92 332,80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СИНЕГРА® LONG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мг/30 мг, №4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11 305,00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13 339,90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СИНЕГРА® LONG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мг/30 мг, №12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26 912,00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30 679,68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Синекорт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ингаляций, дозированный, 200 мкг+6 мкг,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Гетц Фарма (Пвт)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8 227,00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11 748,16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Синнал-ф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Фоллитропин альфа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450 МЕ/0.75 мл, 0.75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СиннаЖен Ко.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44 012,22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50 393,99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56 441,27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Синнал-ф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Фоллитропин альфа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900 МЕ/1.5 мл, 1.5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СиннаЖен Ко.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82 906,74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94 928,22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106 319,61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Синнал-ф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Фоллитропин альфа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450 МЕ/0.75 мл, 0.75 мл, №6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СиннаЖен Ко.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250 869,65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279 719,66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307 691,63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Синнал-ф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Фоллитропин альфа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900 МЕ/1.5 мл, 1.5 мл, №6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СиннаЖен Ко.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538 893,80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592 783,18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652 061,50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СинноВекс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бета-1a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внутримышечного введения в комплекте с растворителем и набором для введения, 30 мкг (6 млн МЕ), 30 мкг (6 млн МЕ), №4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СиннаЖен Ко.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РК-ЛС-5№021547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92 717,37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106 161,39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116 777,53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СинноПар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Терипаратид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в картридже, 250 мкг/мл, 2.4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СиннаЖен Ко.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111 054,09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125 491,12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138 040,23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СинноПар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Терипаратид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в картридже, 250 мкг/мл, 2.4 мл, №6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СиннаЖен Ко.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710 449,68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854 729,88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940 202,86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СинноРА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40 мг/0.8 мл, №2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СиннаЖен Ко.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119 234,59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133 542,74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146 897,01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Сирамза®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Рамуцирумаб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 мг/мл 10 мл во флаконе из стекла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Элай Лилли энд Компани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268 457,60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295 303,36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СИТАГЛИН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Ситаглиптин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5 321,13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6 492,75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СИТАГЛИН МЕТ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мг/ 850 мг, №56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12 637,80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СИТАГЛИН МЕТ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мг/ 1000 мг, №56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14 042,00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Ситаглисан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Ситаглиптин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25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Польфарма АО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4 256,37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5 320,46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Ситаглисан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Ситаглиптин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6 025,00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СИТАПРИЛ М 50/1000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мг/1000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20 147,97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23 371,65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26 643,68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СИТАПРИЛ М 50/500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мг/500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20 147,97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23 371,65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26 643,68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Ситком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Крем, 1%, 30 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Панацея Биотек Фарма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4 257,71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5 130,54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6 284,91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Ситком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 мг, №14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Панацея Биотек Фарма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РК-ЛС-5№019235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4 271,85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6 305,78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Скандонест 3%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Мепивакаин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30 мг/мл, 1.8 мл, №50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СЕПТОДОНТ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РК-ЛС-5№018205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13 122,43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15 418,86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17 885,87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СМОФКабивен центральный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инфузий, 986 мл, №4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Фрезениус Каби 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119 482,47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135 015,19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148 516,71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СМОФКабивен центральный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инфузий, 1477 мл, №4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Фрезениус Каби 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174 778,08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195 751,45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215 326,59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СМОФлипид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инфузий, 20%, 100 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Фрезениус Каби Австрия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РК-ЛС-5№021591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70 450,30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80 665,59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90 345,46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Содифол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или инфузий, 50 мг/мл, 2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"НУР-МАЙ ФАРМАЦИЯ"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5 844,00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6 954,36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8 519,09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Содифол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или инфузий, 50 мг/мл, 8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"НУР-МАЙ ФАРМАЦИЯ"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20 278,00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23 522,48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26 815,63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Солантра®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Ивермектин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Крем, 1 %, 30 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 Галдерма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8 658,15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10 303,20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12 157,78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Солерон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Амисульприд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"Фарма Старт"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ЛП-№009242-РГ-KZ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4 190,73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5 049,83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6 186,04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Солерон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Амисульприд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200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"Фарма Старт"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ЛП-№009242-РГ-KZ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7 175,62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8 538,99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10 246,79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Лефлуномид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Эмкьюр Фармасьютикалс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16 610,22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19 600,06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23 912,07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Солигамма®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Колекальциферол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10000 МЕ,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Санека Фармасьютикалс а.с.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ЛП-№003704-ГП-KZ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9 746,10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11 695,32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Соликва® СолоСтар®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100 ЕД/мл + 33 мкг/мл, 3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Санофи-Авентис Дойчланд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37 004,00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42 184,56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Соликва® СолоСтар®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100 ЕД/мл + 50 мкг/мл, 3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Санофи-Авентис Дойчланд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51 968,00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Соликем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Солифенацин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Алкем Лабораториз Лтд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3 842,71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4 630,47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5 788,08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Сомаверт®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Пегвисомант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введения в комплекте с растворителем, 10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Мануфактуринг Бельгия Н.В.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814 396,66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895 836,33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985 419,96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Сомаверт®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Пегвисомант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введения в комплекте с растворителем, 15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Мануфактуринг Бельгия Н.В.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1 200 227,39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1 320 250,13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1 452 275,14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Сомаверт®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Пегвисомант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введения в комплекте с растворителем, 20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Мануфактуринг Бельгия Н.В.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1 440 559,60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1 584 615,56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1 743 077,12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Сомазина®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внутрь, 100 мг/мл, 30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Феррер Интернасиональ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РК-ЛС-5№003759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5 615,11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6 878,51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Сомазина®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и внутривенного введения, 1000 мг, 4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Феррер Интернасиональ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5 454,63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6 491,01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7 951,49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Сомазина®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внутрь, 1000 мг/10 мл, 10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Феррер Интернасиональ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6 825,00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8 121,75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9 746,10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 Сандоз®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5мг/1,5мл, 1.5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Фармасьютикал Мэньюфекчуринг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37 743,62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43 782,60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49 036,51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 Сандоз®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10мг/1,5мл, 1.5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Фармасьютикал Мэньюфекчуринг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76 406,89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87 485,89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97 984,20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 Сандоз®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15мг/1,5мл, 1.5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Фармасьютикал Мэньюфекчуринг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159 416,22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180 140,33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198 154,36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Соматулин® Аутожель®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Ланреотид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пролонгированного высвобождения 60 мг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ИПСЕН Фарма Биотек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РК-ЛС-5№000349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575 478,06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633 025,86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Соматулин® Аутожель®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Ланреотид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пролонгированного высвобождения 120 мг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ИПСЕН Фарма Биотек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РК-ЛС-5№000351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907 285,23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998 013,75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Сорафениб NOBEL®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Сорафениб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200 мг, №112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"Нобел Алматинская Фармацевтическая Фабрика"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604 800,01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429 713,77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472 685,14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Сорбилакт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400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Юрия-Фарм ООО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5 337,76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6 351,93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7 781,11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Софген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Софосбувир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400 мг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21 494,34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24 933,43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28 424,11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Софосбин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Софосбувир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400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 Напи Фармасьютикалз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30 912,05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35 857,98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43 029,57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Спазмекс®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Троспия хлорид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15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Dr. Pfleger Arzneimittel GmbH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РК-ЛС-5№017988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4 271,61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6 305,43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СПАЗМОВАКС ОРО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80 мг + 80 мг, №20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ДОППЕЛЬ ФАРМАЦЕУТИЦИ С.Р.Л.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5 641,96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Спеда (вакцина антирабическая для человека)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внутримышечного введения в комплекте с растворителем, 2.5 МЕ, 0.5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Лиаонинг Ченг Да Биотехнолоджи Кo.,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РК-БП-5№020477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25 543,21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29 630,12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33 778,34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Спектрила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Аспарагиназа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концентрата, для приготовления раствора для инфузий, 10000 МЕ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Рентшлер Биофарма СЕ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256 037,60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308 758,95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339 634,85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Спиолто® Респимат®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ингаляций в комплекте с ингалятором Респимат®, 2,5 мкг/2,5 мкг/1 ингаляций, 4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Берингер Ингельхайм Фарма ГмбХ и Ко. 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РК-ЛС-5№022545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20 931,16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23 861,52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Спирива® Респимат®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Тиотропия бромид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ингаляций в комплекте с ингалятором Респимат®, 2,5 мкг/ингаляция, 4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Берингер Ингельхайм Фарма ГмбХ и Ко. 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РК-ЛС-5№014869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11 546,70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13 567,37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15 738,15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Спирива® Респимат®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Тиотропия бромид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ингаляций, 2,5 мкг/доза, 4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Берингер Ингельхайм Эспана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ЛП-№003147-ГП-KZ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11 561,00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13 584,18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15 757,64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Спирива® Респимат®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Тиотропия бромид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ингаляций, 2,5 мкг/доза, 4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Берингер Ингельхайм Фарма ГмбХ и Ко. 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ЛП-№003147-ГП-KZ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11 561,10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13 584,29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15 757,78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Стартум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 (0.5 % раствор лидокаина гидрохлорида), №3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4 546,04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5 682,55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Старфлю-75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Осельтамивир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75 мг,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Страдекс Фарма Сайнз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9 186,27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4 245,99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5 201,34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Стелара®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45 мг, 0.5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Силаг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РК-БП-5№023288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1 067 864,92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1 174 651,41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1 292 116,55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Стелара®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45 мг/0.5 мл, 0.5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Силаг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1 113 641,00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1 225 005,10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1 347 505,61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Стелара®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90 мг 1 мл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Силаг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РК-БП-5№023289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1 251 523,00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1 376 675,30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Стелара®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130 мг 26 мл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Силаг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РК-БП-5№023287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1 271 458,70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1 398 604,56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Стерофундин ISO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500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Браун Мельзунген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4 964,17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5 981,82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7 327,73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Стерофундин ISO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1000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Браун Мельзунген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13 203,67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15 514,31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17 996,60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Стиварга®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Регорафениб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40 мг, №84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ЛП-№000334-ГП-KZ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970 000,00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1 067 000,00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1 173 700,00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Стиварга®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Регорафениб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40 мг, №84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972 726,36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1 069 999,00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1 176 998,90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Стрензик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Асфотаза альфа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40 мг/мл, По 28 мг/0.7 мл, №12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Alexion Pharma International Operations Limited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8 664 038,30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9 530 442,13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10 483 486,34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Стрензик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Асфотаза альфа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40мг/мл, 1 мл, №12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Alexion Pharma International Operations Limited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11 957 366,40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13 153 103,04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14 468 413,34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Стрензик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Асфотаза альфа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100 мг/мл, 0.8 мл, №12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Alexion Pharma International Operations Limited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25 052 747,01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27 558 021,71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30 313 823,88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Строцит 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Фарма Лабораториез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7 308,08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8 696,62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10 435,94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Структум®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500 мг,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Пьер Фабр Медикамент Продакшн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РК-ЛС-5№016650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11 413,68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13 468,14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15 903,97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Субатиниб®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Сунитиниб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12.5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"Нобел Алматинская Фармацевтическая Фабрика"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250 419,32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192 616,26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211 877,89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Субатиниб®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Сунитиниб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"Нобел Алматинская Фармацевтическая Фабрика"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423 000,04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385 228,53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423 751,38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Сумамед®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диспергируемые, 250 мг, №6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ПЛИВА Хрватска д.о.о.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6 018,42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7 161,92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8 773,35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Сумамед® форте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приема внутрь, 200 мг/5 мл, 29.3 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Плива Хрватска д.о.о.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РК-ЛС-5№003531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3 748,41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4 516,83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5 646,04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Сунитиниб-Виста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Сунитиниб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12.5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Испания, С.Л.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288 579,20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321 765,81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353 942,39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Сунитиниб-Виста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Сунитиниб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Испания, С.Л.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507 392,00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558 131,20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613 944,32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Сунитиниб-Виста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Сунитиниб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50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Испания, С.Л.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856 224,00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941 846,40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1 036 031,04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Сурванта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эндотрахеального введения, 25 мг/мл, 4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Эббви Инк.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89 060,79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101 529,30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111 682,23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Сутент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Сунитиниб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12.5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Италия С.р.л.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РК-ЛС-5№010310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246 785,73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275 166,09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302 682,70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Сутент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Сунитиниб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Италия С.р.л.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РК-ЛС-5№010308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493 566,34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550 326,47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605 359,12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Сцембликс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Асциминиб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плҰночной оболочкой, 20 мг,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ЛП-№001723-ГП-KZ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1 676 294,00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1 843 923,40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2 028 315,74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Сцембликс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Асциминиб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плҰночной оболочкой, 40 мг,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ЛП-№001723-ГП-KZ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1 676 294,00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1 843 923,40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2 028 315,74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Сэйфол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Пропофол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внутривенного введения и инфузий, 10 мг/мл, 20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Новел Фармасьютикал Лабораториес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5 296,81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6 303,20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7 721,42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Таглин®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Вилдаглиптин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4 549,79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Таглин®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Вилдаглиптин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50 мг, №56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10 937,92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12 852,06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15 165,43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Таглин®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Вилдаглиптин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50 мг, №180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35 157,60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40 782,82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45 676,76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ТАГЛИН® MET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мг/ 850 мг, №56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РК-ЛС-0№025943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9 163,00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10 995,60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ТАГЛИН® MET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мг/1000 мг, №56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РК-ЛС-0№025942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9 282,00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11 138,40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Тагриссо™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Осимертиниб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покрытые пленочной оболочкой 40 мг № 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АстраЗенека 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2 317 076,20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2 548 783,82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2 803 662,20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Тагриссо™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Осимертиниб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80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АстраЗенека 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2 560 342,32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2 816 376,55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3 098 014,21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ТАДАЛЕКС®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7 380,63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ТАДАЛЕКС®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15 004,88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17 105,56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ТАДАЛЕКС®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мг, №14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17 037,50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19 763,50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ТАДАЛЕКС®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26 790,00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ТАДАЛЕКС®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28 768,00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32 795,52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ТАДАМЕД-20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 Биофарма Пвт.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5 195,48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6 364,46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Тайверб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Лапатиниб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250 мг, №140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Сандоз С.Р.Л.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РК-ЛС-5№013294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646 783,12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711 461,43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782 607,58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Тигециклин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50 мг,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Гланд Фарма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144 302,51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163 061,84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179 368,02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Тайсабри®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Натализумаб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300 мг/15 мл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Биоген Айдек (Дания) Мануфактуринг АпС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РК-ЛС-5№020175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704 746,19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775 220,81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Такзайро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ланаделумаб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300 мг/2 мл (150 мг/мл), 2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Фарма-Фертигунг ГмбХ и Ко.КГ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ЛП-№008643-РГ-KZ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2 538 120,00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2 791 932,00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3 071 125,20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ТАКСИМ-О®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Цефиксим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200 мг,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 Африкэн (Индия) Оверсиз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5 276,66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Тамифлю®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Осельтамивир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75 мг,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Делфарм Милано С.р.л.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РК-ЛС-5№004498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5 866,83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6 981,53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8 552,37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ТАНАФИЛ-10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Лабораториз Пвт. Лтд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4 058,34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4 829,42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6 423,13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ТАНАФИЛ-20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Лабораториз Пвт. Лтд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6 834,04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8 884,25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Танивир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Осельтамивир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75 мг,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4 008,43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5 010,54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Таптиком®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Лаборатуар Юнитер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8 201,35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9 841,62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Таптиком® БК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глазные, 15,0 мкг/мл + 5,0 мг/мл, 3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Тубилюкс Фарма С.п.А.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7 610,88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9 056,95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10 868,34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Тасигна®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Нилотиниб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150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253 492,17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281 376,31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309 513,94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Тасигна®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Нилотиниб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200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РК-ЛС-5№013836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285 792,78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318 658,95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350 524,85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Тафинлар®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Дабрафениб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75 мг, №120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"Новартис Фармасьютикал Мэньюфекчуринг"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РК-ЛС-5№020852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1 760 922,11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1 937 014,32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2 130 715,75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Тафлотан®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Тафлупрост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 15 мкг/мл 2.5 мл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Сантен АО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РК-ЛС-5№016263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5 133,89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Тафлотан® БК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Тафлупрост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глазные, 15 мкг/мл, 3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Тубилюкс Фарма С.п.А.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6 963,96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8 287,11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9 944,53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ТАФНЕКСТ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 алафенамид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25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11 633,82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13 669,74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15 856,90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Тафтеноф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 алафенамид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25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Лаурус Лабс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7 610,88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9 056,95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10 868,34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Тахокомб®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Абсорбирующее гемостатическое средство, губка,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Австрия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РК-ЛС-5№010583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123 982,90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138 860,85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152 746,93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Тахокомб®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Абсорбирующее гемостатическое средство, губка, №2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Австрия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РК-ЛС-5№010582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125 854,34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140 956,86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155 052,55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Твинста®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80 мг/10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Ципла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РК-ЛС-5№020196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6 221,30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7 403,35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9 069,10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Твинста®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80 мг/5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Ципла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РК-ЛС-5№020195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7 485,10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9 169,25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Тебантин®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Габапентин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300 мг, №50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ЛП-№001220-ГП-KZ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4 575,00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Тебантин®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Габапентин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300 мг, №50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РК-ЛС-5№003993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4 154,00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5 005,57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6 131,82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Тезспире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Тезепелумаб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110 мг/мл, 1.91 мл, (автоинжектор (AI)),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Amgen Manufacturing Ltd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509 157,93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560 073,72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616 081,09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Тезспире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Тезепелумаб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110 мг/мл, 1.91 мл, (предварительно заполненный шприц с принадлежностями (APFS)),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Amgen Manufacturing Ltd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509 157,93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560 073,72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616 081,09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Текавир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Энтекавир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0.50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8 700,09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10 353,11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12 216,67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Текавир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Энтекавир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 мг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10 235,40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14 191,39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Теклонин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Тейкопланин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и внутримышечного введения в комплекте с растворителем (вода для инъекций), 200 мг,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Мефар Илач Санайии А.Ш.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10 143,91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12 679,89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Теклонин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Тейкопланин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и внутримышечного введения в комплекте с растворителем (вода для инъекций), 400 мг,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Мефар Илач Санайии А.Ш.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10 938,11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12 906,97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16 043,47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ТЕКНАЗОЛ®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Итраконазол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100 мг, №15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5 993,91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7 342,54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Темобел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100 мг, №6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РУП "Белмедпрепараты"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РК-ЛС-5№021228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79 347,82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90 853,25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101 755,64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Темобел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250 мг, №6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РУП "Белмедпрепараты"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РК-ЛС-5№021229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187 040,86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211 356,17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232 491,79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ТЕНМИФА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600/200/300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3 991,81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6 012,66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ТЕНОБЕЛ®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300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"Нобел Алматинская Фармацевтическая Фабрика"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4 988,70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6 235,88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Тенолиоф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Теноксикам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 в комплекте с растворителем (вода для инъекций), 20 мг, №3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К.О. Ромфарм Компани С.Р.Л.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4 585,56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5 731,94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300 мг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6 141,24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7 308,08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8 952,40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Тералиджен®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Алимемазин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мг, №50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Валента 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7 673,73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9 131,74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10 958,09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Тералиджен® ретард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Алимемазин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высвобождением, покрытые пленочной оболочкой, 20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Валента 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12 192,00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14 325,60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16 617,70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Терфалин®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Тербинафин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250 мг, №14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"Нобел Алматинская Фармацевтическая Фабрика"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РК-ЛС-5№016316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5 455,25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6 682,68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Тецентрик®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Атезолизумаб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840 мг/14 мл, 14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Хоффманн-Ля Рош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1 227 592,36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1 350 351,60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1 485 386,76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Тецентрик®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Атезолизумаб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1200 мг/20 мл, 20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Хоффманн-Ля Рош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1 480 216,49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1 737 181,46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1 910 899,60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Тецентрик®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Атезолизумаб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1200 мг/20 мл, 20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Рош Диагностикс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1 688 969,53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1 857 866,48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2 043 653,13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Тиамазол-АИГФ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Тиамазол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4 674,60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5 562,77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7 231,61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Тивикай®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Долутегравир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50мг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Глаксо Оперэйшенс Великобритания Лимитед (Глаксо Вэллком Оперэйшенс)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51 826,00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59 340,77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66 461,66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Тивортин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Аргинин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4,2 %, 100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Юрия-Фарм ООО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4 242,57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6 262,57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ТИЗОПТАН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 3 мл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СЕНТИСС ФАРМА Пвт.Лтд.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4 778,87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ТикоВак (вакцина против клещевого вирусного энцефалита культуральная инактивированная очищенная сорбированная)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введения, 0,5 мл/доза,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Мануфактуринг Бельгия Н.В.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РК-БП-5№024995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11 348,13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13 390,79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16 738,49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ТикоВак Джуниор (вакцина против клещевого вирусного энцефалита культуральная инактивированная очищенная сорбированная)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введения, 0,25 мл/доза, 0.25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Бакстер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РК-БП-5№024994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10 678,13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15 750,24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Тимоглобулин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25 мг10 мл№1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Джензайм Поликлоналс С.А.С.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РК-БП-5№018130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63 425,65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72 939,50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Тиогамма®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Тиоктовая кислота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600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Драгенофарм Апотекер Пюшль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ЛП-№000229-ГП-KZ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6 999,89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8 329,87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9 995,84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Тиогамма®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600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Драгенофарм Апотекер Пюшль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РК-ЛС-5№018490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10 811,14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12 703,09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14 989,65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Тиогамма®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Тиоктовая кислота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600 мг,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Драгенофарм Апотекер Пюшль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ЛП-№000229-ГП-KZ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19 583,24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23 010,31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26 231,75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Тиогамма®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600 мг,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Драгенофарм Апотекер Пюшль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РК-ЛС-5№018490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21 593,43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25 048,38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28 555,15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Тиогамма® Турбо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12 мг/мл, 50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Солюфарм Фармацойтише Эрцойгниссе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РК-ЛС-5№016304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22 765,16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26 407,59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30 104,65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Тиоктон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Тиоктовая кислота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600 мг/24 мл, 24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К.О. Ромфарм Компани С.Р.Л.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6 453,07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7 905,01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Тиопентал- КМП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Тиопентал натрия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1 г №40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ПАО "Киевмедпрепарат"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РК-ЛС-5№000327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38 090,24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45 708,28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Тиотриазолин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Тиазотовая кислота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200 мг, №90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Киевмедпрепарат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РК-ЛС-5№019381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4 313,54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5 391,92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Тиотриазолин®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Тиазотовая кислота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внутривенного, внутримышечного введения, 25 мг/мл, 4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ПАО Галичфарм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РК-ЛС-5№010238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6 241,76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7 646,16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Тиотриазолин® форте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Тиазотовая кислота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введения, 50 мг/мл, 2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ПАО Галичфарм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4 722,27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7 305,35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Тиотриазолин® форте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Тиазотовая кислота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введения, 50 мг/мл, 4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ПАО Галичфарм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5 737,25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6 827,33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8 363,48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Тиоцетам®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введения, 10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Галичфарм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РК-ЛС-5№005341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3 863,94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4 829,93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Тиоцетам®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400 мг/ 100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ПАО Киевмедпрепарат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РК-ЛС-5№019933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3 897,27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5 183,37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Тисинон®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Нитизинон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5 мг,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477 300,00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525 030,00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Тисинон®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Нитизинон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10 мг,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858 000,00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943 800,00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Тоби® Подхалер®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в капсулах, 28 мг, №224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Фармасьютикалс Корпорэйшн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РК-ЛС-5№122055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1 515 862,71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1 667 448,98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1 834 193,88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Токсивенол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300мг/3мг,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4 886,94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Токсивенол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введения, 3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7 523,02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8 952,39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10 742,87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Томиклар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РЕПЛЕК ФАРМ Лтд. Скопье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РК-ЛС-5№021425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4 617,68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6 816,27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Томогексол®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350 мг йода/мл, 50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РК-ЛС-5№018756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6 973,13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Томогексол®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350 мг йода/мл, 100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РК-ЛС-5№018757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11 402,24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13 397,63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15 809,20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Томогексол®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350 мг йода/мл, 200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Фармак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РК-ЛС-5№018757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16 362,50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19 225,94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22 302,09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приема внутрь, 25 мг/мл, 30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ЭДЕФАРМ, С.Л.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17 758,72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20 866,50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23 787,81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Тофацитиниб-ВМ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Тофацитиниб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мг, №56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98 275,15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112 525,05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123 777,56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Травокорт®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Крем, 15 гр,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 Фарма Мануфэкчуринг Итали С.р.л.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РК-ЛС-5№016078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4 394,41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5 493,01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ТРАЖЕНТА®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Линаглиптин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Вест-Вард Колумбус Инк.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РК-ЛС-5№018822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12 349,25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14 572,12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ТРАЖЕНТА®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Линаглиптин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Драгенофарм Апотекер Пюшль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РК-ЛС-5№018822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17 143,25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19 886,17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Трайкор®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Фенофибрат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145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Фурнье Лаборатории Ирланд Лтд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РК-ЛС-5№019646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6 987,06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8 559,15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Транексамовая кислота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500 мг/5 мл 5 мл № 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Хилтон Фарма (Пвт.) Лтд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РК-ЛС-5№013143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8 271,36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12 769,77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15 468,61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Транексамовая кислота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Транексамовая кислота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50 мг/мл, 5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4 639,70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6 170,81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Транексамовая кислота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Транексамовая кислота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50 мг/мл, 5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5 282,74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приготовления раствора для инфузий, в комплекте с растворителем – бактериостатической водой для инъекций 440мг, 20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Карагандинский фармацевтический комплекс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РК-БП-5№023665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359 438,25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400 773,65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440 851,01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Траумель 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2.2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Биологише Хайльмиттель Хеель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РК-ЛС-5№016217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6 130,20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Траумель 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2.2 мл №100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Биологише Хайльмиттель Хеель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РК-ЛС-5№016217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26 171,24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40 452,23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46 022,05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ТРАФИЛ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3 070,62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4 625,13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ТРАФИЛ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5 426,81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6 647,84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Тревикта™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 c пролонгированным высвобождением 525 мг 2.62 мл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Янссен Фармацевтика НВ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588 959,13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647 855,04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Тремфея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Гуселькумаб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100 мг, 1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Силаг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811 451,58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892 596,74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981 856,41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Тресиба® ФлексТач®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деглудек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100 ЕД/мл, 3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 Нордиск А/С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29 777,20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33 946,01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Тривентин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Тикагрелор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60 мг, №56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 Глобал 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ЛП-№000869-РГ-KZ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22 203,44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13 792,51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15 999,31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Тривентин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Тикагрелор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90 мг, №56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 Глобал Фарм ТОО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ЛП-№000869-РГ-KZ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15 930,83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18 161,15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Тридерм®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15 г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Шеринг-Плау Лабо Н.В.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РК-ЛС-5№004943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3 663,31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4 872,20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Тридерм®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Крем, 15 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Шеринг-Плау Лабо Н.В.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РК-ЛС-5№003781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3 428,86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5 164,73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ТРИКОРТИН®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введения, 12мг+1мг/2мл, 2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Фидиа фармацеутиси Эс.Пи.Эй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РК-ЛС-5№018625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7 103,49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8 453,15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10 143,78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Тримедат®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Тримебутин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100 мг, №10. По 10 таблеток в контурной ячейковой упаковке. По 1 контурной упаковке в пачке из картона.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"Валента Фарм"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3 369,73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4 060,52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5 075,66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Тримедат®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Тримебутин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100 мг, №10 По 10 таблеток в контурной ячейковой упаковке с перфорацией . По 1 контурной упаковке в пачке из картона.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Валента 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4 096,22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5 120,28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Тримедат® форте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Тримебутин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высвобождением, покрытые пленочной оболочкой, 300 мг, №20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"Валента Фарм"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6 805,25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8 336,43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Тримедат® форте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Тримебутин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высвобождением, покрытые пленочной оболочкой, 300 мг,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Валента 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13 788,16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16 201,09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18 793,26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Тримспа 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Тримебутин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200 мг, №30 По 15 таблеток в контурной безъячейковой упаковке. По 2 контурных безъячейковых упаковок в картонной пачке.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Маклеодс Фармасьютикалз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3 491,42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4 364,28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Тримспа 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Тримебутин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200 мг, №30 По 6 таблеток в контурной безъячейковой упаковке. По 5 контурных безъячейковых упаковок в картонную пачку.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Маклеодс Фармасьютикалз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3 491,42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4 364,28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Трипликсам®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 + Индапамид + Периндоприл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 + 1,25 мг + 5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Сервье (Ирландия) Индастриз Лтд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ЛП-№002311-ГП-KZ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6 421,14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Трипликсам®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мг/1,25 мг/5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Сервье (Ирландия) Индастриз Лтд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РК-ЛС-5№021566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6 421,14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Трипликсам®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 + Индапамид + Периндоприл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 + 1,25 мг + 5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Сервье (Ирландия) Индастриз Лтд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ЛП-№002311-ГП-KZ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5 603,25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6 863,98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Трипликсам®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мг/1,25 мг/ 10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Сервье (Ирландия) Индастриз Лтд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РК-ЛС-5№021565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5 603,25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6 863,98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Трипликсам®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 + Индапамид + Периндоприл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 + 2,5 мг + 10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Сервье (Ирландия) Индастриз Лтд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ЛП-№002311-ГП-KZ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6 485,50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7 944,74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Трипликсам®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мг/2.5 мг/5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Сервье (Ирландия) Индастриз Лтд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РК-ЛС-5№021564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6 485,50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7 944,74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Трипликсам®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 + Индапамид + Периндоприл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 + 2,5 мг + 10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Сервье (Ирландия) Индастриз Лтд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ЛП-№002311-ГП-KZ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6 783,00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8 309,18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Трипликсам®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10мг/2,5мг/10мг,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Сервье (Ирландия) Индастриз Лтд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РК-ЛС-5№021563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6 783,00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8 309,18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Три-Регол®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№63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РК-ЛС-5№002049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5 256,81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Триттико®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Тразодон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высвобождением, 150 мг, №20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Азиенде Кимике Риуните Анжелини Франческо А.К.Р.А.Ф. С.п.А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РК-ЛС-5№019504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3 611,37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4 351,70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5 439,63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Трулисити®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Дулаглутид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1.5 мг/0.5 мл, 0.5 мл, №4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Элай Лилли энд Компани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40 149,48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45 971,15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51 487,69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Трулисити®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Дулаглутид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0.75 мг/0.5 мл, 0.5 мл, №4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Элай Лилли энд Компани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41 171,31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47 141,15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52 798,09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внутрикожного введения, 2 ТЕ,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ЛЕККО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РК-БП-5№023853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26 791,92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31 078,63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35 429,64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Туджео СолоСтар®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гларгин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300 ЕД/мл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Санофи-Авентис Дойчланд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36 154,91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43 385,90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Убистезин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4%, 1.7 мл, №50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Solventum Germany GmbH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РК-ЛС-5№016460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16 236,54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19 077,93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22 130,40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Убистезин форте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4%, 1.7 мл, №50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Solventum Germany GmbH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РК-ЛС-5№016462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16 236,54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19 077,93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22 130,40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Убихинон композитум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2,2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Биологише Хайльмиттель Хеель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РК-ЛС-5№019134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4 397,19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5 298,61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6 490,80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Укрлив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250 мг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3 767,93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4 709,91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Укрлив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250 мг №100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10 010,22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11 762,01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13 879,17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УЛКАРИЛ®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400 мг, №25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"Нобел Алматинская Фармацевтическая Фабрика"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РК-ЛС-5№018846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4 520,26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УЛКАРИЛ®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800 мг, №25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"Нобел Алматинская Фармацевтическая Фабрика"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РК-ЛС-5№009927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7 424,32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Ултомирис™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Равулизумаб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300 мг, 3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Alexion Pharma International Operations Limited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2 360 651,28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2 596 716,41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2 856 388,05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Ултомирис™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Равулизумаб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1100 мг, 11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Alexion Pharma International Operations Limited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8 741 198,76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9 615 318,64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10 576 850,50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Ультибро™ Бризхалер®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в капсулах, 110/50мкг,№30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Siegfried Barbera S.L.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17 280,37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20 304,43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23 147,05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Ультравист®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внутрисосудистого введения, 370 мг йода/мл, 50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РК-ЛС-5№015635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74 425,00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83 356,00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Ультравист®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внутрисосудистого введения, 300 мг йода/мл, 100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РК-ЛС-5№015634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118 650,00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130 515,00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Ультравист®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внутрисосудистого введения, 370 мг йода/мл, 100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РК-ЛС-5№015636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132 210,00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145 431,00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Ультравист®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внутрисосудистого введения, 370 мг йода/мл, 200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РК-ЛС-5№015636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260 910,00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287 001,00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Ультравист®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внутрисосудистого введения, 370 мг йода/мл, 500 мл, №8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РК-ЛС-5№015635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557 537,00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613 290,70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674 619,77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Ультравист® 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внутрисосудистого введения, 300 мг йода/мл, 50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Фарма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РК-ЛС-5№015633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57 990,48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66 399,10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74 366,99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Ультрапрокт®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ректальная, 30 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 Фарма Мануфэкчуринг Итали С.р.л.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РК-ЛС-5№015638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4 173,23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5 216,54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Ультрикс Квадри Вакцина гриппозная четырехвалентная инактивированная расщепленная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введения, 0.5 мл/доза, 0.5мл,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ФОРТ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РК-БП-5№024889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4 173,23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5 216,54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УЛЬТРОКС®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РК-ЛС-5№016352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4 422,50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УЛЬТРОКС®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5 137,84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УЛЬТРОКС®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РК-ЛС-5№016352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5 904,50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7 233,01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Урапидил Калцекс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Урапидил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5 мг/мл, 10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ХБМ Фарма с.р.о.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17 701,50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20 799,26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23 711,16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Уро-Ваксом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6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 Фарма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РК-ЛС-5№016073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6 807,01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9 720,41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Уромитексан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400 мг/4 мл, 4 мл, №15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Бакстер Онкология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РК-ЛС-5№017565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14 681,07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17 250,26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20 010,30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Урорек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Силодозин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твердые, 4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Рекордати Индустрия Химика и Фармацевтика С.П.А.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РК-ЛС-5№020370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3 495,39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4 211,94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5 264,93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Урорек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Силодозин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твердые, 8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Рекордати Индустрия Химика и Фармацевтика С.П.А.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6 844,26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Урофурагин®МАХ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Фуразидин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Adamed Pharma S.A.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ЛП-№007600-РГ-KZ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3 823,43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4 779,29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Урсолив AVVA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250 мг, №50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"АВВА РУС"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РК-ЛС-5№018892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5 066,73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5 157,62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Урсолив AVVA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250 мг, №100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"АВВА РУС"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РК-ЛС-5№018892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9 462,95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11 260,91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13 287,87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Урсолизин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300 мг, №20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 Фармасьютичи С.п.А.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РК-ЛС-5№019541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5 719,06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Урсолизин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300 мг, №100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 Фармасьютичи С.п.А.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РК-ЛС-5№019541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18 972,89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22 293,15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25 414,19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УРСОСАН®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250 мг, №50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ПРО.МЕД.ЦС Прага а.о.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РК-ЛС-5№003942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5 157,62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УРСОСАН®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250 мг, №50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Санека Фармасьютикалз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РК-ЛС-5№003942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6 101,39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5 157,62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УРСОСАН®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250 мг, №100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ПРО.МЕД.ЦС Прага а.о.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РК-ЛС-5№003942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11 663,67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13 704,81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15 897,58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УРСОСАН®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250 мг, №100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Санека Фармасьютикалз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РК-ЛС-5№003942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12 602,35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14 807,76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17 177,00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УРСОСАН® ФОРТЕ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ПРО.МЕД.ЦС Прага а.о.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7 084,46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8 430,51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10 116,61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Урсофальк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250 мг, №50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Лозан Фарма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РК-ЛС-5№006140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6 014,72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7 368,03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Урсофлор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желатиновые, 300 мг, №20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линия продукта С.П.А.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5 759,06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7 054,85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Утрожестан®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100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Синдеа Фарма СЛ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5 271,88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Утрожестан®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200 мг, №14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Синдеа Фарма СЛ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5 636,42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Утрожестан®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вагинальные, 300 мг, №15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Синдеа Фарма СЛ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7 610,88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9 056,95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10 868,34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ФабиФлю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Фавипиравир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200 мг, №34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Гленмарк Фармасьютикалз Лтд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4 614,23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6 811,18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Фазлодекс™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Фульвестрант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внутримышечных инъекций в шприце 250 мг/5 мл 5 мл №2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Фарма-Фертигун ГмбХ &amp; Ко. 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483 509,27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531 860,20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Фамдексбилл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Декскетопрофен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введения, 50 мг/2 мл, 2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5 390,31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6 603,14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ФАМОТЕЛ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Фамотидин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 в комплекте с растворителем (0.9 % раствор натрия хлорида), 20 мг, 5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Браун Лабораториес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3 251,42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3 869,19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5 146,02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Фамцикловир Вива Фарм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Фамцикловир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250 мг, №21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РК-ЛС-3№022357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7 794,17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7 142,05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9 284,67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Фарестон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Торемифен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60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Орион Корпорейшн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РК-ЛС-5№016607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12 987,23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17 701,60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Фебурик 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Фебуксостат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80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3 812,22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4 593,73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5 742,16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Фезам®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Балканфарма-Дупница АД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5 831,75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Фемара®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Летрозол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2.5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РК-ЛС-5№003795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13 959,38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16 402,27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19 026,63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Фемостон® 0.5/2.5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Эбботт Байолоджикалз Б.В.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РК-ЛС-5№019689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6 637,97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8 131,52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Фемостон® 1/10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Эбботт Байолоджикалз Б.В.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4 489,45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5 409,79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6 626,99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Фемостон® 1/5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Эбботт Байолоджикалз Б.В.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РК-ЛС-5№010044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3 919,95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4 723,54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5 904,42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Фемостон® 2/10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Эбботт Байолоджикалз Б.В.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РК-ЛС-5№013597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4 492,15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5 413,04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6 630,97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Феназепам®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диспергируемые в полости рта, 0.5 мг, №50 По 10 таблеток в контурной ячейковой упаковке. По 5 контурных упаковок в пачке из картона.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Валента 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3 772,31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4 715,39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Феназепам®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2.5 мг, №50 По 25 таблеток в контурной ячейковой упаковке. По 2 контурные ячейковые упаковки в пачке из картона.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Валента 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РК-ЛС-5№013291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3 316,48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3 996,36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4 995,45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Феназепам®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диспергируемые в полости рта, 1 мг, №50 По 10 таблеток в контурной ячейковой упаковке. По 5 контурных упаковок в пачке из картона.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Валента 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5 537,95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Феназепам®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диспергируемые в полости рта, 0.5 мг, №50 По 10 таблеток в контурной ячейковой упаковке с перфорацией из пленки поливинилхлоридной/ поливинилиденхлоридной и фольги алюминиевой печатной лакированной. По 5 контурных упаковок в пачке из картона.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Валента 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4 622,94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6 148,50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Феназепам®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2.5 мг, №50 По 25 таблеток в контурной ячейковой упаковке с перфорацией из пленки поливинилхлоридной и фольги алюминиевой печатной лакированной. По 2 контурные ячейковые упаковки в пачке из картона.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Валента 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РК-ЛС-5№013291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4 115,58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4 897,54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6 513,73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0,05 мг/мл, 2 мл, №100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 ограниченной ответственностью "Харьковское фармацевтическое предприятие "Здоровье народу"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РК-ЛС-5№008570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8 165,63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12 509,69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Ферзапин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5 мг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Реплек Фарм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РК-ЛС-5№020865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18 303,33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21 506,41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24 517,31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Ферзапин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Реплек Фарм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РК-ЛС-5№020866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20 179,26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23 407,94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26 685,05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Феринжект®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карбоксимальтоза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50 мг/мл, 10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ИДТ Биологика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34 355,51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39 852,39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45 431,73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Феркайл®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50 мг/мл, 2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 СТЕРОП С/А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РК-ЛС-5№007850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4 387,43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5 835,29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Ферлатум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внутрь, 800 мг/15 мл, 15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Италфармако С.А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РК-ЛС-5№009721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3 494,66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5 263,83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Ферлатум Фол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внутрь, 15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Италфармако С.А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РК-ЛС-5№017906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4 982,96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6 228,71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 Витале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20 мг/мл, 5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Глэнд Фарма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25 974,45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10 064,81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11 675,18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Ферсинол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100 мг/2 мл, 2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3 811,81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4 764,77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Фесго®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600 мг + 600 мг/10 мл, 10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Хоффманн-Ля Рош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1 475 644,41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1 623 208,85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1 785 529,74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Фесго®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1200 мг + 600 мг/15 мл, 15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Хоффманн-Ля Рош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2 634 189,31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2 897 608,24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3 187 369,06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ФИБРИГА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(вода для инъекций), 1 г, 1 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Октафарма 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РК-БП-5№026631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238 106,38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265 488,61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292 037,48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Физионил 40 с глюкозой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перитонеального диализа, 1.36%, 2000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Бакстер Хелскеа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РК-ЛС-5№018378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30 152,81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34 977,26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39 874,08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Физионил 40 с глюкозой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перитонеального диализа, 2.27%, 2000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Вантив Мануфакчуринг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РК-ЛС-5№018377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31 363,20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36 381,31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41 474,70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Физиотенз®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0.2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Майлан Лабораториз САС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РК-ЛС-5№121824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2 885,38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Физиотенз®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0.4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Майлан Лабораториз САС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РК-ЛС-5№121825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4 319,52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6 376,15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 Сандоз®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и внутривенного введения, 30 млн. ЕД/0.5 мл, 0.5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Фармасьютикал Мэньюфекчуринг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12 557,95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14 755,59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17 116,49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Финаген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Финастерид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мг, №20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Ауробиндо Фарма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5 629,47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6 699,07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8 206,36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Финлепсин ретард - Тева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высвобождением, 400 мг, №50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Teva Operations Poland Sр.z.о.о.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РК-ЛС-5№015883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5 215,18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Фириалта®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Финеренон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16 215,00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18 809,40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Фириалта®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Финеренон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24 111,00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Фликсотид® 125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ингаляций, дозированный, 125 мкг/доза, 60 Доза,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Глаксо Вэллком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РК-ЛС-5№004664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3 082,72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4 643,35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Фликсотид® 250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ингаляций, дозированный, 250 мкг/доза, 120 Доза,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Глаксо Вэллком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РК-ЛС-5№004663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7 032,55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8 368,73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10 042,48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Флударабин-Келун-Казфарм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Флударабин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50 мг/ 2 мл 2 мл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Kelun-Kazpharm (Келун-Казфарм)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18 393,67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22 440,28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Флуимуцил-антибиотик ИТ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 и ингаляций в комплекте с растворителем, 500 мг, №3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Замбон С.П.А.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РК-ЛС-5№018319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7 458,66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8 875,81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10 650,97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Флунол®/Флунол® 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100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14 687,50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17 037,50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Флутинекс®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назальный, 50 мкг/доза, 14.5 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Дрогсан Илачлары Сан. ве Тидж. А.Ш.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2 984,88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3 641,55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4 551,94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ФОЛИГРАФ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Фоллитропин альфа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 в комплекте с растворителем (вода для инъекций), 75 МЕ,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БХАРАТ СЕРУМС ЭНД ВАКЦИНС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6 885,24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8 434,42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ФОЛИГРАФ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Фоллитропин альфа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 в комплекте с растворителем (вода для инъекций), 150 МЕ, 0.5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БХАРАТ СЕРУМС ЭНД ВАКЦИНС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9 435,91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11 228,73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13 249,90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ФОРСАНЕК®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Эторикоксиб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120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5 543,98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6 791,38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Форсига™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Дапаглифлозин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АстраЗенека Фармасьютикалс ЛП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14 013,00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16 465,28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19 099,72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ФортеДетрим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Колекальциферол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мягкие, 10000 МЕ,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Медана Фарма АО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5 602,21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6 666,63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8 166,62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Фортека®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Пролголимаб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20 мг/мл, 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"БИОКАД"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1 019 579,71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1 121 537,68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1 233 691,45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ФОРТОКС®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внутримышечного введения, 100 ЕД,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Huons BioPharma Co., Ltd.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23 029,65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26 714,39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30 454,40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ФОСТЕР®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ингаляций, дозированный, 100 мкг/6 мкг/доза, 120 Доза,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Кьези Фармацеутици С.п.А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14 162,31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16 640,71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19 303,22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Фосфоглив®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растворителем, 2.5 г,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Фармстандарт-УфаВИТА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РК-ЛС-5№018618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9 115,81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10 847,81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12 800,42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Фосфоглив® УРСО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35 мг + 250 мг, №50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Фармстандарт-Лексредства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6 762,05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Фотолон®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100 мг,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РУП "Белмедпрепараты"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РК-ЛС-5№121815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49 477,71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56 651,98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63 450,22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Фраксипарин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 кальция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2850МЕ анти-Ха/0,3 мл, 0.3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Аспен Нотр Дам де Бондевиль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РК-ЛС-5№013680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16 133,49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19 042,84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22 635,25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Фраксипарин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 кальция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3800 МЕ анти-Ха/0.4мл, 0.4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Аспен Нотр Дам де Бондевиль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РК-ЛС-5№004639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18 564,70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21 911,66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25 597,16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Фраксипарин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 кальция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5700МЕ анти-Ха/0,6мл, 0.6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Аспен Нотр Дам де Бондевиль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РК-ЛС-5№013681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25 381,04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29 442,01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34 548,84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Фраксипарин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 кальция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7600МЕ анти-Ха/0,8мл, 0.8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Аспен Нотр Дам де Бондевиль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РК-ЛС-5№013682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32 376,36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37 591,10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44 070,91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Фромилид® уно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с пролонгированным высвобождением, 500 мг, №14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3 488,27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4 203,37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5 254,21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ФТОРАФУР®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Тегафур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400 мг, №100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Гриндекс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РК-ЛС-5№003860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29 964,13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34 758,39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39 624,56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Фтордезоксиглюкоза, 18F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Флудезоксиглюкоза (18F)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240-8300 МБк/мл,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"Больница Медицинского центра Управления Делами Президента Республики Казахстан" на праве хозяйственного 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3 613 356,00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3 974 691,60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4 372 160,76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Фульвестрант ЭВЕР Фарма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Фулвестрант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внутримышечных инъекций в шприце, 250 мг/5мл, 5 мл, №2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 Фарма Йена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28 100,86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32 597,00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37 160,58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Фурамаг®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50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Олайнфарм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РК-ЛС-5№007457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3 964,57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4 955,71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Хайкювиа®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100 мг/мл + 160 ЕД/мл, 1.25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Мануфактуринг Австрия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РК-БП-5№026205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93 852,39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107 460,99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118 207,09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Хайкювиа®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100 мг/мл + 160 ЕД/мл, 1.25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Баксалта Бельгия Мануфактуринг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РК-БП-5№026205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93 852,39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107 460,99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118 207,09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Хайкювиа®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100 мг/мл + 160 ЕД/мл, 2.5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Баксалта Бельгия Мануфактуринг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РК-БП-5№026205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212 101,00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233 311,10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Хайкювиа®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100 мг/мл + 160 ЕД/мл, 2.5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Мануфактуринг Австрия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РК-БП-5№026205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212 101,00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233 311,10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Хайкювиа®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100 мг/мл + 160 ЕД/мл, 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Мануфактуринг Австрия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РК-БП-5№026205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371 753,63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414 505,30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455 955,83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Хайкювиа®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100 мг/мл + 160 ЕД/мл, 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Баксалта Бельгия Мануфактуринг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РК-БП-5№026205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371 753,63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414 505,30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455 955,83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Хайкювиа®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100 мг/мл + 160 ЕД/мл, 10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Мануфактуринг Австрия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РК-БП-5№026205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736 214,52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809 835,97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890 819,57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Хайкювиа®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100 мг/мл + 160 ЕД/мл, 10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Баксалта Бельгия Мануфактуринг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РК-БП-5№026205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736 214,52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809 835,97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890 819,57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Хайкювиа®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100 мг/мл + 160 ЕД/мл, 15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Баксалта Бельгия Мануфактуринг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РК-БП-5№026205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1 104 326,55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1 214 759,21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1 336 235,13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Хайкювиа®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100 мг/мл + 160 ЕД/мл, 15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Мануфактуринг Австрия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РК-БП-5№026205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1 104 326,55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1 214 759,21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1 336 235,13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Хетероцеф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Цефиксим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200 мг,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ЛП-№007523-РГ-KZ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3 845,47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4 806,84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Хитразол®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Итраконазол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оральный 10 мг/мл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 АО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20 520,20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24 624,24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Холоксан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Ифосфамид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введения, 0.5 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Бакстер Онкология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7 103,76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8 453,47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10 144,17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Холоксан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Ифосфамид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 1г,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Бакстер Онкология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13 713,97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16 113,91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18 692,14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Холоксан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Ифосфамид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введения, 2 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Бакстер Онкология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РК-ЛС-5№017039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20 360,38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23 618,04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26 924,57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Холудексан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300 мг, №20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3 896,61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4 870,76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Холудексан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приема внутрь, 250 мг/5 мл, 250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7 101,10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Холудексан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приема внутрь, 250 мг/5 мл, 100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5 335,61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6 349,38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7 777,99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Хондрогард®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введения, 100 мг/мл, 1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ФармФирма Сотекс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РК-ЛС-5№020176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4 547,96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6 713,36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Хондрогард®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введения, 100 мг/мл, 2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ФармФирма Сотекс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РК-ЛС-5№020176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6 812,63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8 345,47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Гонадотропин хорионический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Гонадотропин хорионический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внутримышечного введения, 500 МЕ, 500 МЕ, №5 Флакон, укупоренный пробкой резиновой и обкатанный колпачком алюминиевым. По 5 флаконов с препаратом в контурной ячейковой упаковке в комплекте с 5 ампулами по 1 мл с растворителя в пачке из картона.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ФГУП "Московский эндокринный завод"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РК-ЛС-5№016635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8 684,90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10 335,03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12 195,34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Гонадотропин хорионический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Гонадотропин хорионический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внутримышечного введения, 500 МЕ, 500 МЕ, №5 Флакон, укупоренный пробкой резиновой и обкатанный колпачком алюминиевым. По 5 флаконов с препаратом в контурной ячейковой упаковке в пачке из картона.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ФГУП "Московский эндокринный завод"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РК-ЛС-5№016635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8 997,56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10 707,10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12 634,37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Гонадотропин хорионический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Гонадотропин хорионический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внутримышечного введения, 1000 МЕ, 1000 МЕ, №5 Флакон, укупоренный пробкой резиновой и обкатанный колпачком алюминиевым. По 5 флаконов с препаратом в контурной ячейковой упаковке в пачке из картона.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ФГУП "Московский эндокринный завод"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РК-ЛС-5№016637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13 298,27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15 625,47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18 125,54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Гонадотропин хорионический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Гонадотропин хорионический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внутримышечного введения, 1000 МЕ, 1000 МЕ , №5 Флакон, укупоренный пробкой резиновой и обкатанный колпачком алюминиевым. По 5 флаконов с препаратом в контурной ячейковой упаковке в комплекте с 5 ампулами по 1 мл с растворителя в пачке из картона.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ФГУП "Московский эндокринный завод"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РК-ЛС-5№016637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14 104,80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16 573,14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19 224,84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Хумалог®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100 МЕ/мл, 3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Элай Лилли Италия С.п.А.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11 679,12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13 722,97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15 918,64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Хумалог® Микс 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подкожного введения, 100 МЕ/мл, 3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Элай Лилли Италия С.п.А.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12 002,17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14 102,55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16 358,96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Хумира®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40 мг/ 0.4 мл 0.4 мл №2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 Фертигунг ГмбХ и Ко. 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РК-БП-5№023227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429 270,58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472 197,63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Целкокс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Целекоксиб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200 мг, №20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Гетц Фарма (Пвт.)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4 008,43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5 010,54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Цераксон®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введения, 500 мг/4 мл, 4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Феррер Интернасьональ,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3 218,34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4 847,62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Цераксон®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внутрь, 10 г/100 мл, 30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Феррер Интернасьональ,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4 368,41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5 460,52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Цераксон®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введения, 1000 мг/4 мл, 4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Феррер Интернасьональ,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4 407,59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5 311,15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6 506,15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Цераксон®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Феррер Интернасьональ,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РК-ЛС-5№016676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7 234,69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8 609,28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10 331,14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Цераксон®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внутрь, 10г/100мл, 10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Феррер Интернасьональ,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РК-ЛС-5№016245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8 310,18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9 889,11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11 866,94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Цераксон®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введения, 1000 мг/4 мл, 4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Феррер Интернасьональ,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11 918,96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Церварикс®, вакцина рекомбинантная против Вируса Папилломы Человека типов 16 и 18, содержащая адьювант AS04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инъекций, 0,5 мл/доза, 0.5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ГлаксоСмитКляйн Байолоджикалз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РК-БП-5№010155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28 257,60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32 213,66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ЦЕРВИКОН-ДИМ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Дииндолилметан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вагинальные, 100 мг, №25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"Альтфарм"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6 254,75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7 443,15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9 117,86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Церебролизин®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 Фарма Йена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РК-ЛС-5№020119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6 466,10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7 694,66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9 233,59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Церебролизин®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 Фарма Йена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РК-ЛС-5№020119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6 542,68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7 785,79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9 342,95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Церебролизин®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 Фарма Йена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РК-ЛС-5№020119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11 460,13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13 522,95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Церебролизин®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20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 Фарма Йена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РК-ЛС-5№020119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13 703,65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16 170,31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19 727,77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Цереглиа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Холина альфосцерат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мягкие, 400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КИЕВСКИЙ ВИТАМИННЫЙ ЗАВОД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6 755,36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8 038,88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9 646,66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Церетон®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Холина альфосцерат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400 мг, №14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"Артлайф"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3 934,33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4 917,91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Церетон®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Холина альфосцерат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400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"Артлайф"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5 622,99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6 691,36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8 196,92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Церетон®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Холина альфосцерат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400 мг, №56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"Артлайф"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10 416,00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12 238,80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14 441,78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Цетакарб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Ацетазоламид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250 мг, №100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"ТК Фарм Актобе"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12 679,93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Цетрин® Форте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Др. Редди'с Лабораторис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5 254,76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6 253,16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7 660,13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Цетротид®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Цетрореликс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растворителем, 0.25 мг, 1 мл, №7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Бакстер Онкология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РК-ЛС-5№001959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58 956,88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67 505,63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75 606,30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Цетротид®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Цетрореликс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растворителем, 0.25 мг, 1 мл, №7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ФАРЕВА ПАУ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РК-ЛС-5№122104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58 956,88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67 505,63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75 606,30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 III®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и внутримышечного введения, 1 г, №50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РК-ЛС-5№005046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79 180,41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5 738,81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7 030,04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 III®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и внутримышечного введения, 1 г, 1 г,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РК-ЛС-5№005046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7 465,50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9 183,83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 IV®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Цефепим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 и внутримышечного введения, 1 г, №20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РК-ЛС-5№014898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47 976,00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54 932,52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61 524,42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Цефавора®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Капли, 50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Цефак 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РК-ЛС-5№016823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3 606,74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5 432,65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Цефазолина натриевая соль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Цефазолин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 г, №50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РК-ЛС-5№014939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10 002,00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5 356,23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6 561,38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ЦЕФАЗОЛИН-АКОС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Цефазолин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и внутримышечного введения, 1 г, 1 г, №50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РК-ЛС-5№015608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6 652,80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7 916,83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Цефанорм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4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Цефак 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3 714,88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4 476,43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5 595,54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Цефепим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Цефепим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 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Открытое акционерное общество "Борисовский завод медицинских препаратов" (ОАО "БЗМП")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5 844,91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7 160,02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Цефидант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Цефиксим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400 мг,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"ФармаВижн Санайи ве Тиджарет А. 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5 844,91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7 160,02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Цефим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Цефиксим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200 мг, №8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Медокеми лтд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4 401,23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Цефим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Цефиксим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200 мг,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Медокеми Лтд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5 445,35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Цефотаксим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Цефотаксим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и внутримышечного введения, 1 г, №50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РК-ЛС-5№018323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10 514,96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12 355,08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14 578,99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Цефподо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Цефподоксим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200 мг, №20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"ФармаВижн Сан. ве Тидж. А. 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3 920,37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5 905,06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Цефподо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Цефподоксим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200 мг,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"ФармаВижн Сан. ве Тидж. А. 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5 269,20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6 639,86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Цефподо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Цефподоксим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200 мг, №14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"ФармаВижн Сан. ве Тидж. А. 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7 217,84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8 553,14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10 862,49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Цефподо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Цефподоксим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200 мг, №15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"ФармаВижн Сан. ве Тидж. А. 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7 730,83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9 161,03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11 634,51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500 мг,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РК-ЛС-5№010422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4 902,85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1000 мг, №20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РК-ЛС-5№010423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11 662,00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13 702,85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15 895,31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2000 мг,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РК-ЛС-5№010424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18 447,50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21 399,10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ЦЕФТРИАКСОН-АКОС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и внутримышечного введения, 1 г, №50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ПАО Синтез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РК-ЛС-5№015506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6 203,95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7 382,70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9 043,81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Цефтриаксон-Виста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и внутримышечного введения, 1 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АЦС ДОБФАР С.П.А.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10 880,41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12 784,48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15 085,69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1500 мг,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РК-ЛС-5№010440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14 722,75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17 078,39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750 мг, №20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РК-ЛС-5№010439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15 042,00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17 674,35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20 502,25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Цефяпс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Нектар ЛайфСайнсис Лимитед - Юнит VI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4 098,19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6 172,90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Цефяпс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и внутримышечного введения, 750 мг,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ЭйСиЭс ДОБФАР С.П.А.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13 609,74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16 603,89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Циклогест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Пессарии, 200 мг, №15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Accord-UK Limited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8 454,04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10 060,31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11 871,17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Циклогест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Пессарии, 400 мг, №15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Accord-UK Limited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11 473,34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15 907,78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Циклосерин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Циклосерин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250 мг,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 Глобал 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РК-ЛС-5№005359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13 625,00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16 009,38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18 570,88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ЦИНЕСЕТ®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Цинакальцет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30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74 425,00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83 356,00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ЦИНЕСЕТ®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Цинакальцет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60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131 080,00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144 188,00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Цинесет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Цинакальцет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90 мг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168 935,00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185 828,50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Цинрайз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инъекций, 500 МЕ, №2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Бакстер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494 794,00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551 695,31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606 864,84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Цинрайз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введения, 500 МЕ, №2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Мануфактуринг Австрия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ЛП-№002390-ГП-KZ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495 606,24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552 600,96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607 861,05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Ципралекс®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Эсциталопрам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Лундбек А/О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14 511,06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17 050,50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19 778,58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Цисплатин Сандоз®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Цисплатин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50 мг/100 мл, 100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ФАРЕВА Унтерах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8 063,41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9 595,46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11 514,55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Цисплатин Сандоз®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Цисплатин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25 мг/50 мл, 50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ФАРЕВА Унтерах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8 191,84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9 748,29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11 697,95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введения, 1000 мг/4 мл, 4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3 717,80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4 554,31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введения, 1000 мг/4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СООО "Лекфарм"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11 489,24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7 068,84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8 341,23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введения, 500 мг/4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СООО "Лекфарм"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5 420,22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6 447,75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8 382,08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ЦИТИКОЛИН-САНТО®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1000мг/4мл, 4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РК-ЛС-3№121884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3 717,80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4 554,31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ЦИТИКОЛИН-САНТО®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1000мг/4мл, 4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РК-ЛС-3№121884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7 634,74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7 068,84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8 341,23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Цитиколин-ТК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внутрь, 100 мг/мл, 50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 Фарм Актобе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8 345,62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ЦИТОФЛАВИН®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оболочкой, №50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"Научно-технологическая фармацевтическая фирма "ПОЛИСАН"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РК-ЛС-5№012339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3 187,03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3 840,37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Цитофлавин®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"Научно-технологическая фармацевтическая фирма "ПОЛИСАН"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РК-ЛС-5№010448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7 610,47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9 056,46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10 867,75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Эверолимус-Виста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Чили Лтда.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672 294,40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275 449,35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302 994,28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Эверолимус-Виста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Чили Лтда.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881 593,60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326 018,25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358 620,07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Эверолимус-Виста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2.5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Чили Лтда.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433 413,01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481 088,44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529 197,29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Эврисди®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Рисдиплам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приема внутрь, 0.75 мг/мл, 2 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Хоффманн-Ля Рош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4 126 915,77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4 539 607,35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4 993 568,08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Эдарби®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Азилсартан медоксомил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40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Айлэнд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8 103,90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9 724,68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Эдарби®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Азилсартан медоксомил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80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Айлэнд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8 971,84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10 676,49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12 598,26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Эдарби® Кло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40мг/12,5мг,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Айлэнд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6 354,62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7 562,00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9 074,40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Эдарби® Кло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40мг/25мг,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Айлэнд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6 592,65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7 845,25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9 414,30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Эдарби® Кло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40мг/12,5мг,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Хемофарм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8 994,52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10 703,48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12 630,10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Эдарби® Кло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40мг/25мг,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Хемофарм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9 083,16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10 808,96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12 754,57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Эзиклен®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приема внутрь, 176 мл, №2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Бофур Ипсен Индастри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5 563,00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6 619,97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8 109,46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Эйлеа®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Афлиберцепт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40 мг/мл, 0,278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275 405,00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302 945,50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Эйлеа®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Афлиберцепт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114,3 мг/мл, 0.263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275 405,00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302 945,50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Эйрбуфо™ Форспиро®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дозированный, 160мкг/4.5мкг/доза, 5.6 мг, 60 доз,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Аэрофарм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6 448,46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7 673,67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9 208,40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Эйртек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 дозированный, 25/125 мкг, 120 Доза,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Гленмарк Фармасьютикалз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4 421,38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5 327,76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6 526,51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Эйртек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 дозированный, 25/250 мкг, 120 доз,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Гленмарк Фармасьютикалз Лтд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5 263,74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6 716,25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Эквамер®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10 мг/5мг/10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4 639,25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5 799,06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Эквамер®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5 мг+10 мг+10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 ОАО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ЛП-№001991-ГП-KZ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4 419,64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6 523,94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Эквамер®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20 мг/10 мг/10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6 686,85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Эквамер®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10 мг/5 мг/20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6 012,95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7 365,86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Эквамер®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10 мг+ 20 мг+ 10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 ОАО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ЛП-№001991-ГП-KZ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5 185,93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6 171,26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7 559,79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Эквамер®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5 мг+10 мг+20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 ОАО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ЛП-№001991-ГП-KZ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6 223,70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7 624,03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Эквамер®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20 мг/10 мг/20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5 514,00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6 561,66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8 038,03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Эквамер®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10 мг+ 20 мг +20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 ОАО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ЛП-№001991-ГП-KZ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6 094,00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7 251,86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8 883,53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Эквираб (сыворотка антирабическая лошадиная)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1000 МЕ/5 мл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Бхарат Серумс и Вакцинес Лтд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РК-БП-5№016464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6 042,29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Экзифин®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Тербинафин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250 мг, №16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Др. Редди'с Лабораторис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РК-ЛС-5№014443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5 618,29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6 685,77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8 190,06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Экорал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50 мг №50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ТЕВА Чешские Предприятия с.р.о.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РК-ЛС-5№009870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4 006,01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5 328,00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Экорал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100 мг №50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ТЕВА Чешские Предприятия с.р.о.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РК-ЛС-5№009871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5 933,01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7 712,91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Эксагин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вагинальные, №7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MERKEZ LABORATUARI ILAC SAN. VE TIC. A.S.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5 114,31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Экстранил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перитонеального диализа, 7.5%, 2000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Бакстер Хелскеа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РК-ЛС-5№017877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34 481,47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39 998,51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45 598,30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Эксфорж®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мг/160 мг, №14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С.п.А.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РК-ЛС-5№014822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4 271,85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6 305,78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Эксфорж®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мг/160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С.п.А.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РК-ЛС-5№014821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4 298,88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6 345,68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Эксфорж®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мг/80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С.п.А.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РК-ЛС-5№014820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7 186,43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8 551,85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10 262,22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Элафра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Лефлуномид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Хаупт Фарма Мюнстер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РК-ЛС-5№020156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8 639,17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10 280,61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12 131,12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Элидел®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Пимекролимус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Крем, 1 %, 15 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 Меньюфекчеринг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7 408,29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Крем, 0.1%, 30 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Жамжум Фармасьютикалс Ко. Лтд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РК-ЛС-5№016302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9 627,89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Элика-М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Крем, 30 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Жамжум Фармасьютикалс Ко. Лтд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3 070,62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4 625,13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Эликасал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Мазь, 30 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Жамжум Фармасьютикалс Ко. Лтд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РК-ЛС-5№016308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5 395,98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Эликвис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Апиксабан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мг,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Айрлэнд Фармасьютикалс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ЛП-№004285-РГ-KZ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20 612,50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23 910,50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27 956,16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Эликвис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Апиксабан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2.5 мг,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Айрлэнд Фармасьютикалс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ЛП-№004285-РГ-KZ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20 612,50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23 910,50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27 968,13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Элимаб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 мг/мл, 30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фармацевтический комплекс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1 623 638,57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1 786 002,43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1 964 602,67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Элоком®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0.1 % 15 г №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Шеринг-Плау Лабо Н.В.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РК-ЛС-5№005740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4 512,99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Элоком®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0.1 % 15 г №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Шеринг-Плау Лабо Н.В.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РК-ЛС-5№005739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4 661,44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Элонва®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Корифоллитропин альфа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100 мкг/0.5 мл 0.5 мл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Фарма-Фертигунг ГмбХ &amp; Ко.КГ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174 801,94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192 282,13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Элонва®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Корифоллитропин альфа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150 мкг/0.5 мл 0.5 мл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Фарма-Фертигунг ГмбХ &amp; Ко.КГ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174 801,94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192 282,13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Эльпаг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25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 Глобал 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РК-ЛС-0№026151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210 769,11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231 846,02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Эльпаг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 Глобал 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РК-ЛС-0№026152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677 600,00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390 736,01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429 809,61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Эльпаг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75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 Глобал 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РК-ЛС-0№026153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849 576,00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934 533,60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1 027 986,96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Эльтромбопаг - Виста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25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Испания, С.Л.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233 192,85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210 769,11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231 846,02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Эльтромбопаг - Виста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Испания, С.Л.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594 526,32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390 736,01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429 809,61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ЭМИГИЛ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Браун Лабораториес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7 062,43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8 404,29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10 085,15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Эмоклот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свертывания крови VIII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в комплекте с растворителем (водой для инъекций) 500 МЕ 10 мл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Кедрион С.п.А.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РК-БП-5№122040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5 344,79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6 948,22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Эмтрицитабин и тенофовира дизопроксила фумарат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200 мг/300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Лаурус Лабс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21 645,38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25 108,64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28 623,85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 NOBEL®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4 346,25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Энбрел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введения50 мг1 мл№4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Ирландия Фармасьютикалс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РК-ЛС-5№019652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309 634,00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309 634,00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Энбрел Май Клик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предварительно наполненных шприц-ручках, 50 мг, 1 мл, №4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Мануфактуринг Бельгия Н.В.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РК-ЛС-5№021439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224 622,68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250 454,29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275 499,72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Эндоксан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 500 мг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Бакстер Онкология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РК-ЛС-5№017596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4 484,73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5 605,92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Эндоксан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 1000 мг,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Бакстер Онкология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РК-ЛС-5№017597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7 753,93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9 304,72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 натрия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однодозовых предварительно заполненных шприцах, 4000 анти-Ха МЕ/0.4 мл, 0.4 мл, №2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Атабай Илач Фабрика А.С.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3 779,27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4 724,08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 натрия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однодозовых предварительно заполненных шприцах, 6000 анти-Ха МЕ/0.6 мл, 0.6 мл, №2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Атабай Илач Фабрика А.С.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4 001,22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5 001,53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 натрия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однодозовых предварительно заполненных шприцах, 8000 анти-Ха МЕ/0.8 мл, 0.8 мл, №2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Атабай Илач Фабрика А.С.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8 094,45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10 279,95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 натрия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однодозовых предварительно заполненных шприцах, 4000 анти-Ха МЕ/0.4 мл, 0.4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Атабай Илач Фабрика А.С.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14 824,34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14 454,72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16 767,48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Энплейт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Ромиплостим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подкожного введения, 250 мкг,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Амджен Технолоджи (Айрлэнд) Анлимитед Компани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264 128,62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294 503,41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323 953,75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Энспринг®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Сатрализумаб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120 мг/мл, 1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Чугай Фарма Мануфактуринг Ко.,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4 310 618,04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4 741 679,84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5 215 847,83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Энтекавир Вива Фарм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Энтекавир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0.5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49 522,19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10 353,11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12 216,67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Энтивио®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Ведолизумаб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160 мг/мл, 0.68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 Фертигунг ГмбХ и Ко. 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175 150,00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192 665,00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Энтивио®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Ведолизумаб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приготовления раствора для инфузий, 300 мг,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Фармасьютикал Компани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ЛП-№000347-ГП-KZ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616 000,00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677 600,00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745 360,00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Энтивио®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Ведолизумаб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концентрата для приготовления раствора для инфузий, 300 мг,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Хоспира, Инк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616 000,00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677 600,00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745 360,00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Энфин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Налбуфин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 мг/мл, 1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Стериль-Джин Лайф Сайенсиз (Р)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3 514,81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5 294,18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Энфлувир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Осельтамивир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твердые, 75 мг,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Атабай Илач Фабрика А.С.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3 580,63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4 314,66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5 393,32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Энфлувир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Осельтамивир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приема внутрь, 12 мг/мл, 75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Атабай Илач Фабрика А.С.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4 456,63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5 570,79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Энцифер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2 г/5 мл 5 мл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Эмкьюр Фармасьютикалс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7 420,66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8 830,59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10 596,71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Эпамор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Апоморфин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50 мг/5 мл, 5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Производственное подразделение-фабрика АО Ген Илач ве Саглык Урунлери Санаи ве Тиджарет АШ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18 513,64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24 799,02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Эпивир®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150 мг №60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ГлаксоСмитКляйн Фармасьютикалз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6 339,96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Эпикс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250 мг, №50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 Глобал 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РК-ЛС-5№015587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5 341,49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Эпикс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 Глобал 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РК-ЛС-5№015586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13 419,00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7 998,57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10 158,19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Эпикс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1000 мг, №50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 Глобал 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РК-ЛС-5№015588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23 427,00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15 398,66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18 786,36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Эпикс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500 мг/5 мл, 5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Идол Илач Долум Санайи ве Тиджарет А.Ш.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28 333,62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32 867,00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39 440,40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Эпирубицин-Келун-Казфарм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 мг/5 мл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Kelun-Kazpharm (Келун-Казфарм)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5 180,00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Эпирубицин-Келун-Казфарм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50 мг/25 мл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Kelun-Kazpharm (Келун-Казфарм)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10 474,00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12 306,95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14 522,20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Эплеренон-Тева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Эплеренон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25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Teva Pharmaceutical Works Private Limited Company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8 529,02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Эплеренон-Тева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Эплеренон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Teva Pharmaceutical Works Private Limited Company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6 726,81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8 004,90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9 605,88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Эпнон®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Эплеренон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МСН Лабораториез Прайвэт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3 514,81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5 294,18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Эпосан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2000 МЕ/0,6 мл, 0.6 мл, №6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ROVI Contract Manufacturing, S.L., Мадрид, По контракту STADA Arzneimittel AG, Германия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27 054,34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31 383,03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35 776,65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Эпосан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4000 МЕ/0,4 мл, 0.4 мл, №6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Rovi Pharma Industrial Services, S.A., Мадрид, По контракту STADA Arzneimittel AG, Германия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42 515,05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48 467,16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54 521,30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Эпосан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6000 МЕ/0,6 мл, 0.6 мл, №6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Rovi Pharma Industrial Services, S.A., Мадрид, По контракту STADA Arzneimittel AG, Германия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64 047,08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73 013,67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82 133,98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Эпосан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40000 МЕ/1 мл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ROVI Contract Manufacturing, S.L., Мадрид, По контракту STADA Arzneimittel AG, Германия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76 509,86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87 603,79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98 116,24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 Сандоз®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2000 МЕ/1.0 мл, 1 мл, №6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ИДТ Биологика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28 927,69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33 556,12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38 253,98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 Сандоз®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40000 МЕ/1.0 мл, 1 мл, №6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ИДТ Биологика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379 205,75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422 814,41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465 095,85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Эраксис®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Анидулафунгин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100 мг, 30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 и Апджон Кампани ЭлЭлСи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РК-ЛС-5№017762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178 476,64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199 893,84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219 883,22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Эрбинол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Тербинафин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250 мг, №14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РК-ЛС-5№021582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5 455,25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6 682,68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Эрбинол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Тербинафин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250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РК-ЛС-5№021582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7 199,84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8 531,81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10 835,40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Эрбитукс®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Цетуксимаб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5 мг/мл, 20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 Хелскеа КгаА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РК-ЛС-5№013421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87 147,22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99 783,57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111 757,59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Эректо-Фаст 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Пленки диспергируемые в полости рта, 10 мг, №4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 Лабораториес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4 866,66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5 864,33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7 183,80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Эректо-Фаст 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Пленки диспергируемые в полости рта, 20 мг, №4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 Лабораториес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6 488,88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9 266,12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Эриус®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Дезлоратадин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5 мг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Шеринг-Плау Лабо Н.В.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РК-ЛС-5№005524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4 144,41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5 512,07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Эрлеада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Апалутамид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60 мг, №120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Янссен Орто ЛЛС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1 251 153,84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1 376 269,22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1 513 896,14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Эрлеада®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Апалутамид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240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Каталент Фарма Солюшнз, ЛЛС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1 167 743,56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1 284 517,92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1 412 969,71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мг, №14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"ПОЛЬФАРМА" АО Производственный отдел в Новой Дембе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4 790,96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5 773,11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7 072,06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мг, №14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"ПОЛЬФАРМА", АО Производственный отдел в Новой Дембе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5 643,93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7 337,11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"ПОЛЬФАРМА" АО Производственный отдел в Новой Дембе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5 731,84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8 355,59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"ПОЛЬФАРМА", АО Производственный отдел в Новой Дембе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5 675,50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6 725,47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8 743,11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Эрмуцин®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Эрдостеин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приема внутрь, 175 мг/5мл,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ЗЕТА ФАРМАЦЕУТИЦИ С.П.А.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3 759,51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Эрмуцин®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Эрдостеин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300 мг, №20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Эдмонд Фарма С.р.л.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РК-ЛС-5№013529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4 891,23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6 114,03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Эртапенем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Эртапенем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инъекций, 1 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Глэнд Фарма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162 222,00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183 310,86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201 641,95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ЭрФлюСал® Форспиро®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дозированный, 50 мкг/250 мкг, 60 Доза,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Аэрофарм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ЛП-№004730-РГ-KZ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7 623,56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6 425,88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ЭрФлюСал® Форспиро®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дозированный, 50 мкг/500 мкг, 60 Доза,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Аэрофарм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ЛП-№004730-РГ-KZ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10 471,30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6 316,64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7 579,96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ЭСЗОЛ®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Итраконазол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 мг,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3 606,74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5 432,65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Эслотин-ВМ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Дезлоратадин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Сироп, 2,5 мг/5 мл, 60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4 453,00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ЭСОПОЛ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кишечнорастворимые, 20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ЛП-№007533-РГ-KZ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4 117,76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6 202,38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ЭСОПОЛ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кишечнорастворимые, 40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ЛП-№007533-РГ-KZ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5 558,98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6 615,19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8 103,60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Эсопол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40 мг, 5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АСПИРО ФАРМА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15 353,10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18 039,89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20 926,27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Эспиро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Эплеренон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25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"ПОЛЬФАРМА" АО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6 393,58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Эспиро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Эплеренон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ПОЛЬФАРМА АО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7 199,99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8 819,99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Эссенциале® 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Фосфолипиды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250 мг/5 мл, 5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ФАМАР ХЕЛС КЕА СЕРВИСЕЗ МАДРИД, С.А.У.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ЛП-№001936-ГП-KZ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6 424,54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7 870,06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Эссенциале® 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250 мг/5 мл, 5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ФАМАР ХЕЛС КЕА СЕРВИСЕЗ МАДРИД, С.А.У.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6 501,82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7 737,17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9 284,60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Эстеретта®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Дроспиренон +эстетрол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3 мг+15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"Гедеон Рихтер" / Хаупт Фарма Мюнстер ГмбХ, Германия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ЛП-№000350-ГП-KZ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5 659,00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6 734,21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8 249,41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Эстринорм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Эстриола сукцинат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вагинальные, 0.5 мг, №15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ФАРМАПРИМ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РК-ЛС-5№009753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3 061,94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4 612,05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Эстрожель®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Эстрадиол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трансдермальный, 0,60 мг/г, 80 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Лабораториес Безен Интернейшнл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4 493,84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5 617,30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Эстрожель®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Эстрадиол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трансдермальный, 0,60 мг/г, 80 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Безен Мэньюфекчуринг Белджиум 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4 330,83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5 218,65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6 392,85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ЭСЦИТА®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Эсциталопрам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"Нобел Алматинская Фармацевтическая Фабрика"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4 625,13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Этацид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назальный дозированный, 0.05 %, 18 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4 170,93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6 065,38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Этацизин®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Этацизин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50 мг, №50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Олфа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РК-ЛС-5№013035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8 830,04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10 507,75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12 399,14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Этогет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Эторикоксиб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60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Гетц Фарма (Пвт.)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3 514,81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5 294,18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Этогет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Эторикоксиб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90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Гетц Фарма (Пвт.)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5 419,42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6 638,78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Этогет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Эторикоксиб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120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Гетц Фарма (Пвт.)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6 008,22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7 149,78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8 758,48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Этоксисклерол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Лауромакрогол 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5 мг/мл, 2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Зигфрид Хамелн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9 577,07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11 396,71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13 448,12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Этоксисклерол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Лауромакрогол 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10 мг/мл,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Зигфрид Хамелн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11 486,48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13 496,61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15 926,00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Этоксисклерол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Лауромакрогол 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30 мг/мл, 2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Зигфрид Хамелн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16 504,36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19 392,62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22 495,44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Эфзакорт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Дефлазакорт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6 мг, №20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Medinfar Manufacturing S.A.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7 275,83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8 658,24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10 389,89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Эфлейра®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Нетакимаб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60 мг/мл, 1 мл, №2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БИОКАД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РК-БП-5№025848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115 454,56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130 463,65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143 510,02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Юперио™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С.п.А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12 939,91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15 204,39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17 637,10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Юперио™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С.п.А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12 950,72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15 217,10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17 651,83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Юперио™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С.п.А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13 031,83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15 312,40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17 762,38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Ю-ТРИП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Улинастатин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инъекций, 100000 МЕ,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БХАРАТ СЕРУМС ЭНД ВАКЦИНС ЛИМИТЕД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20 397,16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23 660,71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26 973,20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Ярина®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№21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Веймар ГмбХ и Ко.КГ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РК-ЛС-5№012999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5 952,70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Ярина® Плюс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Веймар ГмбХ и Ко.КГ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4 988,70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6 235,88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