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dfeb" w14:textId="0cdd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июня 2026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специализаций, подлежащих сертификации специалистов в области здравоохранения,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ДСМ-218/2020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специализаций, подлежащих сертификации специалистов в области здравоохранения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Специальности и специализации работников с техническим и профессиональным медицинским образованием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(медицинский) сестра/брат,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(медицинский)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сестра/брат общей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(специализированный)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(медицинский)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сестра/брат)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косметологии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(массажист)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(младшая (младший)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(медицинский)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сестра/брат по уходу)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 (фельдшер,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общей практики)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(медицинская сестра общей практики)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(медицинская сестра общей практики)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Классический и лечебный массаж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(лаборант, помощник врача-лаборанта,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фельдшер-лаборант)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патологоанатомическом бюро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бактериологической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цитологии, гистологии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(зубной врач,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дантист, ассистент стоматолога,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 стоматологический)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Стоматология ортопедическая (зубной техник)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Специальность работников с послесредним и высшим академическим бакалавриатом по специальности "Сестринское дело"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Кроме дистанционного обучения по специальности "Сестринское дело"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Специальности и специализации работников с высшим и послевузовским медицинским образованием в сфере общественного здоровья и менеджмента здравоохранения, санитарно-эпидемиологического профиля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Медико-биологическое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детей и подростков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 (с чумой,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особо опасными микроорганизмами II группы патогенности (с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Биобезопасность при работе с микроорганизмами II группы патогенности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Специальности и специализации работников с высшим и послевузовским немедицинским образованием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Биология*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Биоинженерия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в здравоохранении (АйТи-технологии)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по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</w:tbl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Направление подготовки "Естественные науки, математика и статистика"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Специальности и специализации работников с техническим и профессиональным медицинским образованием санитарно-эпидемиологического профиля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Специальность и специализации работников с высшим и послевузовским фармацевтическим образованием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фармации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фармация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Специальности и специализации работников с высшим и послевузовским медицинским образованием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*Общая врачебная практика Общая врачебная практика (семейная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Профилактическая медицина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Акушерство и гинекология взрослая,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 взрослая,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Акушерство-гинекология (гинекология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гинекология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Аллергология и иммунология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взрослая, детская Ангиохирургия (взрослая, детская)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Анестезиология и реаниматология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(взрослая)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(неонатальная реанимация)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(перфузиология) (взрослая) Анестезиология и реаниматология (перфузиология)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(перфузиология, токсикология)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(перфузиология, токсикология, неонатальная реанимация)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(токсикология)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(токсикология)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Гастроэнтерология (взрослая, детская) Гастроэнтерология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(ультразвуковая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специальности, 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(эндоскопия по профилю основной специальности, ультразвуковая диагностика по профилю основной специальности) (детская) Гастроэнтерология,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Дерматовенерология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Дерматокосметология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Детская хирургия (неонатальная хирургия)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(комбустиология)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(абдоминальная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(торакальная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(комбустиология, колопроктология, абдоминальная хирургия, торакальная хирургия, эндоскопия по профилю основной специальности,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(трансплантология по профилю основной специальности)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Инфекционные болезни (взрослые, детские)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 (взрослые)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 (детские)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Кардиология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(взрослая),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Кардиология взрослая,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(детская),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(взрослая) Кардиология (интервенционная кардиология)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(детская) Кардиология (интервенционная кардиология, интервенционная аритмология)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кардиология, интервенционная аритмология)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(функциональная диагностика по профилю основной специальности, интервенционная кардиология)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(функциональная диагностика по профилю основной специальности, интервенционная кардиология) (детская) Кардиология,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Кардиохирургия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Персонифицированная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фармакология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Психофармакология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медицина и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Неврология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нейрофизиология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труда (профессиональная патология)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Нейрохирургия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нейрохирургия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Неонатология (интенсивная терапия и реанимация неонатальная)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Неотложная медицина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Нефрология взрослая, детская Нефрология (взрослая, детская)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(ультразвуковая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(торакальная хирургия, абдоминальная хирургия, трансплантология, 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специальности, эндоскопия по профилю основной специальности)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Бариатрическая и метаболическая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 Онкология химиотерапевтическая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(взрослая)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 Лучевая терапия (радиационная онкология)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взрослая, детская Оториноларингология (взрослая, детская)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оториноларингология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 Офтальмология (взрослая, детская)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(взрослая) Офтальмология (детская) Офтальмология,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Витреоретинальная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офтальмология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 Патологическая анатомия (цитопатология) (взрослая)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Патологическая анатомия (цитопатология)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Судебно-медицинская экспертиза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(общеэкспертное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(судебно-биологическое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(химико-токсикологическое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(судебно-гистологическое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(медико-криминалистическое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(молекулярно-генетическое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Онкоморфология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Педиатрия (неонатология)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взрослая,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Пластическая 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труда (профессиональная патология)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 Психиатрия (взрослая, детская)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 (наркология, психотерапия, сексопатология, медицинская психология, судебно-психиатрическая экспертиза, судебно-наркологическая экспертиза)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психиатрия (наркология детская, психотерапия детская, медицинская психология детская, судебно-наркологическая экспертиза, судебно-психиатрическая экспертиза)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 (наркология детская, психотерапия детская, медицинская психология детская, суицидология, судебно-наркологическая экспертиза, судебно-психиатрическая экспертиза)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Пульмонология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специальности, 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специальности, 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 Лучевая диагностика (рентгенология, компьютерная и магнитно-резонансная томография, ультразвуковая диагностика, ядерная медицина)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Ревматология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 (взрослая) Ревматология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(взрослая)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Терапевтическая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 стоматология Ортодонтия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общей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биология и гистология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(подростковая терапия,) (для амбулаторно – 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Терапия (терапия подростковая)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(взрослая)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Травматология-ортопедия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(комбустиология)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(комбустиология)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(комбустиология)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Комбустиология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онкология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терапия (рефлексотерапия, мануальная терапия, су-джок терапия, гомеопатия, гирудотерапия, фитотерапия)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взрослая, детская Урология и андрология (взрослая, детская)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урология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Медицинская реабилитология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Лимфореабилитология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Фтизиатрия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Челюстно-лицевая 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 (взрослая) Челюстно-лицевая 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Онкохирургия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Эндокринология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фармация</w:t>
            </w:r>
          </w:p>
        </w:tc>
      </w:tr>
    </w:tbl>
    <w:bookmarkStart w:name="z2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обучению на сертификационном курсе допускаются выпускники интернатуры, со стажем работы 5 лет и более.</w:t>
      </w:r>
    </w:p>
    <w:bookmarkEnd w:id="59"/>
    <w:bookmarkStart w:name="z2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Межпрофильная специализация* Внутрипрофильные специализации работников с высшим медицинским образованием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профиль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(Терапия,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Кардиология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Нефрология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Пульмонология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Ревматология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Токсикология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Эндокринология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Гастроэнтерология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Фтизиатрия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 труда (профессиональная патология)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профиль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(Педиатрия,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Неонатология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Кардиология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Пульмонология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Ревматология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Эндокринология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Онкология и гематология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Фтизиатрия детская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профиль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хирургия,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(Травматология ортопедия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Торакальная хирургия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Неонатальная хирургия,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андрология 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 ортопедия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Урология андрология детская</w:t>
            </w:r>
          </w:p>
        </w:tc>
      </w:tr>
    </w:tbl>
    <w:bookmarkStart w:name="z25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Межпрофильные специализации работников с высшим медицинским образованием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работников с высшим медицинским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Трансплантационная координация*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Авиационная и космическая медицина*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Трансфузиология*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Спортивная медицина*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(рефлексотерапия)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(Мануальная 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 (Су-джок 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(Гомеопатия)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(Гирудотерапия)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(Фитотерапия)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Ультразвуковая диагностика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Эндоскопия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диагностика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Патоморфология*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Клиническая лабораторная диагностика*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Клиническая нутрициология </w:t>
            </w:r>
          </w:p>
        </w:tc>
      </w:tr>
    </w:tbl>
    <w:bookmarkStart w:name="z2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 обучению на сертификационном курсе по межпрофильной специализации допускаются лица с высшим медицинским образованием, кроме выпускников интернатуры после 2014 года, не прошедших подготовку в резитентуре.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