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8fc3" w14:textId="d768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июня 2026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23886)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торговое наименование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178 и 179,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176,35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1150,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1715,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5 МЕ/мл, 1 мл, №10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188,17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2701,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2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21916,34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2703,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0.5 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7935,08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2934, исключить;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2935, 2936, 2937, 2938 и 2939,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Эрлеада®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240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Фарма Солюшнз, ЛЛС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Энхерту®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дерукстекан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100 мг, №1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L01FD04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Baxter Oncology GmbH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935249,73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16 мг/12,5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Плюс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32 мг/12,5 мг, №28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 Инда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8мг+2,5 мг, №30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100,30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порядке, установленном законодательством Республики Казахстан обеспечить: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