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1827" w14:textId="c601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1 декабря 2022 года № ҚР ДСМ-150 "Об утверждении перечня лекарственных средств, подлежащих ценовому регулированию для оптовой и розничной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мая 2026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 декабря 2022 года № ҚР ДСМ-150 "Об утверждении перечня лекарственных средств, подлежащих ценовому регулированию для оптовой и розничной реализации" (зарегистрирован в Реестре государственной регистрации нормативных правовых актов под № 30944)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подлежащих ценовому регулированию для оптовой и розничной реализации,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перечня лекарственных средств, подлежащих ценовому регулированию для оптовой и розничной реализации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Регистрационноеудостоверение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FDP Medlac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введения,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Медлак Фарма Италия Ко., Лтд, ВЬЕТНАМ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L-ЛИЗИНА ЭСЦИНАТ®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L-Тироксин 125 Берлин-Хеми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L-ЦЕТ®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SII-ОНКО-БЦЖ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суспензии для внутрипузырного введения в мочевой пузырь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 EasyTab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Абилифай Ментена®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Абилифай Ментена®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Абиранекс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Аваналав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Аваналав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АВИДОКСИМ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Indchemie Health Specialities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МЕДИЦЕФ ФАРМА,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МЕДИЦЕФ ФАРМА,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Аводарт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Biogen Netherlands B.V.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ЛП-№012070-РГ-KZ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Агалатес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ЛП-№011568-РГ-KZ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Австрия; Такеда Мануфактуринг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ЛП-№006134-РГ-KZ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Австрия; Такеда Мануфактуринг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ЛП-№006583-РГ-KZ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"Олайнфарм",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 Лимитед,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Мануфекчуринг Сарл, Швейцария; Такеда Мануфекчуринг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ЛП-№001976-ГП-KZ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АДЕНОПРОСИН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Аденурик® 80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–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ЛП-№000436-РГ-KZ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Аденурик®120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–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Фреманезумаб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Адамед 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Адамед 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Фармасьютикалс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BSP Pharmaceuticals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ЛП-№001849-ГП-KZ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АЕВИТ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Ретинола пальмитат + Альфа-токоферилацетат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Минскинтеркапс,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ЛП-№004870-ГП-KZ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с.а.АЛКОН-КУВРЕР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 + Тимолол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s.a. Alcon-Couvreur n.v.,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ЛП-№002179-ГП-KZ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 Аккорд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Интас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АЗЕТГИЛ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Pliva Hrvatska d.o.o,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Азитремис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Фармасеутикалс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АЗИФЕКС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азота, медицинский газ, сжатый 800 ppm (об./об.)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Messer Austria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Биотехнолоджес Инк.,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Айролукаст®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Айролукаст®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Айролукаст®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АкваДетрим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Отдел Медана в Серадзе,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ЛП-№012322-РГ-KZ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АкваДетрим®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Отдел Медана в Серадзе,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Акдайна®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Капивасертиб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Акдайна®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Капивасертиб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Интас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ЛП-№005673-ГП-KZ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Химико-фармацевтический комбинат АО "АКРИХИН",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Акридерм ГК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0,05 % + 0,1 % + 1 %, 30 г,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АКРИХИН,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АКСИТАНИБ®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АКСИТАНИБ®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ЛП-№004755-ГП-KZ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ГмбХ, Ораниенбург,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ГмбХ, Германия; 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Австрия; ООО "Такеда Фармасьютикалс",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ЛП-№000289-ГП-KZ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&amp;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ЛП-№000150-ГП-KZ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ЛП-№000397-ГП-KZ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Балканфарма-Разград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Balkanpharma-Razgrad AD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ЛП-№012991-РГ-KZ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Аллервэй®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Аллервэй® Экспресс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 Драг Деливери Солишэнс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НОРМОН,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НОРМОН,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Алмонт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Алотендин®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Бисопролол/ 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ЛП-№004464-РГ-KZ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Алпитоз - 4.5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Алхеми Медицина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АЛПОНОЛ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АЛПОНОЛ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 Ромфарм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АриоЖен Фармед,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АриоЖен Фармед,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Дойчленд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АЛФЛУТОП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Биотехнос С.А.,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АЛФЛУТОП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Биотехнос С.А.,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Алцеф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250 мг/ 5 мл, 100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Фарма-Фeртигунг ГмбХ энд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ЛП-№000046-ГП-KZ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Нормикс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 мкг,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0.25 мкг,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Альфахолин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АмБизом®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Гилеад Сайенсиз, Инк,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АмБизом®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Гилеад Сайенсиз, Инк,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Амелотекс®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 мг/мл, 1,5мл, №5; 10 мг/мл, 1,5мл, №6; 10 мг/мл, 1,5мл,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Аминовен Инфант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Амлесса®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Периндоприл/амлодипин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 + 8 мг, №30; 10 мг + 8 мг, №30; 4 мг + 5 мг №90; 4 мг + 10 мг №90; 5 мг + 8 мг, №90; 10 мг + 8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"КРКА, д.д., Ново место",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ЛП-№007722-РГ-KZ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Белмедпрепараты РУП,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ЛП-№005981-РГ-KZ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Ангиноваг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местного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Дрогенбос СА, Бельгия; Лаборатории Безен Интернасьональ,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ЛП-№000983-РГ-KZ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 Ромфарм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Антиполлин полынь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Бурли,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ректальный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Ню. Фа. Дем.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ректальный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VAMFARMA S.R.L,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Апварди™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Даникопан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CTS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Апварди™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Даникопан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CTS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Германия; АО "Санофи Восток",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ЛП-№000072-ГП-KZ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ЛП-№005580-РГ-KZ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Апкалис-SX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Арабитро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(0.9 % раствор натрия 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ЛП-№004052-ГП-KZ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в предварительно наполненных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оболочкой, 10 мг + 1.5 мг, №30; 10 мг + 1.5 мг, №90; 5 мг + 1.5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Арлеверт®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№50; №30;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Хенниг Арцнаймиттель ГмбХ &amp; Ко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 4% Инибса с эпинефрином 1:100.000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картриджах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ИНИБСА, С.А,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Артикаина гидрохлорид 4 % ХЮОНС с эпинефрином (1 : 100 000), раствор для инъекций в картриджах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картриджах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Хюонс Ко., ЛТД.,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Артлегиа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Олокизумаб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20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Артродарин®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ТРБ Фарма С.А., АРГЕНТИНА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АСВИЛДА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АСВИЛДА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Асифлу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(витамин 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Лтд.,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Лтд.,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ЛП-№003148-РГ-KZ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ЛП-№004220-РГ-KZ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 лошадиный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ЛП-№002362-ГП-KZ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АТЕКТУРА БРИЗХАЛЕР®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Индакатерол+Мометазон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ЛП-№004391-РГ-KZ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ЛП-№000708-ГП-KZ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преднизолона капронат+лидокаина гидрохлорид+декспантенол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местного и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ЛП-№005373-ГП-KZ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Ацеллбия®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Ацеллбия®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ШТАДА Арцнаймиттель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ШТАДА Арцнаймиттель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Венгрия; 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ЛП-№002275-ГП-KZ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Бавенсио®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Виталипид Н детский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эмульсии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Бартизар®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ЛП-№010026-РГ-KZ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Белацеф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 Лайфсайнсис Лтд. (Юнит-VI),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 Экспресс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0,05 %, 50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 лосьон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концентрированная очищенная инактивированная, сухая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бюджетное научное учреждение "Федеральный научный центр исследований и разработки иммунобиологических препаратов им. М.П. Чумакова РАН" (ФГБНУ "ФНЦИРИП им. М.П. Чумакова РАН"),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Беневрон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ЛП-№002109-РГ-KZ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Мэньюфэкчуринг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Мэньюфэкчуринг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Берлитион® 600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Хамельн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Берлитион® 600 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Бетаспан®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Бетмига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Мирабегрон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Бетмига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Мирабегрон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Бианли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ЛП-№004479-РГ-KZ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Бивокса-Д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Биденза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Биденза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Ремдесивир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Интернэшнл Пвт.Лтд,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Интернэшнл Пвт.Лтд,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Бидифоа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Бидифоа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Билобил® интенс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Билобил®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Биматопрост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ЛП-№011632-РГ-KZ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 МОНО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Бисотекса®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а.с., Чехия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ЛП-№009978-РГ-KZ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Биспонса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Инотузумаб озогамицин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Фармасьютикал Дивижн оф Вайет Холдингз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ЛП-№000413-ГП-KZ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Бифлурин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Бифлурин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БЛОГИР-3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рассасывания, 5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Дженефарм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Бозентан-АИГФ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Бокакорт-С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Медикэир Байосайнс Лабораторис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Бонабласт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Бонспри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Бонспри®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ЛП-№001332-ГП-KZ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акционерное общество "Научно-производственный центр "Борщаговский Химико-фармацевтический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Мануфактуринг а.c.,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Штада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Хюгель Инк.,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Хюгель Инк.,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Хюгель Инк.,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Брезтри™ Аэросфера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Dunkerque Production,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БРЕКВАЛЬ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Салметерола ксинафоат, флутиказона пропионат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"ABDI IBRAHIM",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ЛП-№009815-РГ-KZ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ЛП-№006712-ГП-KZ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АБ/AstraZeneca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ЛП-№006368-ГП-KZ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"АстраЗенека Индастриз"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ЛП-№006368-ГП-KZ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Бронхитол-ГЕН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Фармаксис Лтд., АВСТРАЛИЯ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шипучие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Аббви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Norton Healthcare Limited T/A Ivax Pharmaceuticals UK, СОЕДИНЕННОЕ КОРОЛЕВСТВО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Norton Healthcare Limited T/A Ivax Pharmaceuticals UK, СОЕДИНЕННОЕ КОРОЛЕВСТВО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Формотерола фумарата дигидрат/Будесонид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Orion Corporation,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ЛП-№012092-РГ-KZ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БЦЖ-медак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внутрипузырного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Билтховен Биологикалс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Вабисмо®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Фарицимаб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ВАЗОСТЕНОН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Кевельт, ЭСТОНИЯ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Вазофлекс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ВАЛМАК®-Н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ВАЛМАК®-Н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мг/ 12.5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ВАЛМАК®-Н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 12.5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Валсартан/Амлодипин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Валсартан/Амлодипин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Вальдоксан®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Агомелатин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Вальдоксан®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Агомелатин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вальпроат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ЛП-№010870-РГ-KZ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Моно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ЛП-№012718-РГ-KZ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и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 Ш.",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ЛП-№001278-ГП-KZ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Варденафил-КРКА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ЛП-№000113-РГ-KZ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Варилрикс, вакцина против ветряной оспы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ВАСАКАД -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Валсартан/Сакубитрил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ЛП-№010657-РГ-KZ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ВЕБУЛИС-ДЕВА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Везикар™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Фарма Юроп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Везомни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Везомни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 + Тамсулозин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ЛП-№011468-РГ-KZ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ВЕЛСОФ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Берлимед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№14*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Ликонса,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Вертасорт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Прохлорперазин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 ОДТ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Пероральные диспергируемые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№4; 50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№4; 100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Дженефарм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Визарсин® Ку-Таб®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Визкью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Бролуцизумаб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ЛП-№011456-РГ-KZ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1000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500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ВИЛДАРИЛ M 50/1000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ВИЛДАРИЛ M 50/850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Вилтепсо®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Вилтоларсен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ФУДЗИ ЯКУХИН Ко., Лтд. Тояма Фактори,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Виндамэкс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Тафамидис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ЛП-№006203-ГП-KZ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Винорелбина тартрат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ЛП-№011642-РГ-KZ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ВИОЛЕТТА®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ЛП-№000061-РГ-KZ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PharmaPath S.A.,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PharmaPath S.A.,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Виротиномид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Вистабель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Аллерган Фармасьютикалз Айэрлэнд,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"Софарма",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Франция; Фармация и Апджон Кампани ЭлЭлСи, Соединенные Штаты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ЛП-№001588-ГП-KZ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Вокартин®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АНФАРМ ХЕЛЛАС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Dragenopharm Apotheker Püschl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ЛП-№003786-РГ-KZ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Биоиндастри Лабораторио Итальяно Медицинали С.п.А. (Биоиндастри Л.И.М. С.п.А.),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Гайномакс XL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ГАЛАВИТ®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"Сэлвим",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 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 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Словения; Зигфрид Барбера С.Л., Испания; ООО "Новартис Нева",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ЛП-№000761-ГП-KZ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 + 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Продакшнз ГмбХ, Германия; Новартис Саглик Гида ве Тарим Юрюнлери Санайи ве Тикарет А.С., Турция; Лек Фармасьютикалз д.д., Словения; "Новартис Фармасьютикал Мэньюфекчуринг", Словения; "Новартис Нева",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ЛП-№001986-ГП-KZ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Гамалате В6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ЕПД Г.К., Кацуяма Плант,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ЛП-№000331-РГ-KZ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ЛП-№002620-ГП-KZ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Мэнуфакчуринг Сервисез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Гардасил®9, вакцина против вируса папилломы человека 9-валентная рекомбинантная (типов 6, 11, 16, 18, 31, 33, 45, 52, 58)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Гексаксим®, вакцина (адсорбированная) против дифтерии, столбняка, коклюша (бесклеточная), гепатита В (рекомбинантная рДНК), полиомиелита (инактивированная) и гемофильной инфекции Haemophilus influenzae типа b конъюгированная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Гелофузин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Б.Браун Медикал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ГЕЛЬМИНОРМ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ГЕНФЕРОН®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 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Гепавитале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Наброс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Гепа-Мерц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 комп. Хеель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- ИНДАР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"ИНДАР",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и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Байолоджиси Италия Лабораториз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Аббви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Биолоджичи Италия Лабораториз С. Р. 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ЛП-№000536-РГ-KZ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ГЕРЦИТЕМ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Гетино-Б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ГИНЕКС®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Гинокапс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"Минскинтеркапс",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Гинокапс Бифорте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Минскинтеркапс,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 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ГЛАНДИН-Е2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Набикасим Индастриз (Пвт) Лтд,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ГЛАНДИН-Е2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Набикасим Индастриз (Пвт) Лтд,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ЯДРАН-ГАЛЕНСКИ ЛАБОРАТОРИЙ а.о.,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Гленцет Адванс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Novartis Pharma Produktions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ЛП-№005299-РГ-KZ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Глиолан®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Лиоконтракт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Глиолан®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Лиоконтракт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ЛП-№010673-РГ-KZ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Глиятон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Глиятон®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Глутоксим®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ГлюкаГен® 1 мг ГипоКит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ЛП-№010671-РГ-KZ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ГлюкаГен® 1мг ГипоКит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Сантэ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Сантэ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Сантэ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 Фармачевтико С.Т.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Глюцеразим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Карнитина оротат, антитоксическая фракция экстракта печени, пиридоксина гидрохлорид, цианокобаламин, аденина гидрохлорид, рибофлавин, бифенилдиметилдикарбоксилат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Celltrion Pharm. Inc.,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ЛП-№003587-РГ-KZ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ЛП-№(004330)-(ГП-KZ)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Merck Serono SpA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ЛП-№004330-ГП-KZ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Минскинтеркапс,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ГРИНТЕРОЛ®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Гэттестив®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Тедуглутид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Дайвобет®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Лэбораторис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Oncotec Pharma Produktion GmbH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ЛП-№012073-РГ-KZ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Далтракс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Абакавир/долутегравир/ламивудин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ЛП-№003159-РГ-KZ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Деавит® Нео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"Софарма",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Трипторелина 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ЛП-№003373-ГП-KZ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- КРКА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Дексилант®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Декслансопразол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ЛП-№001107-ГП-KZ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Декссимб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ЛП-№012326-РГ-KZ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 Илач Сан. Лтд. Сти.,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Дельтиба®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мг, №140*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пролонгированного действия, делимые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Дезоксирибонуклеат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 Иммуннолекс,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Десилмакс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№12; 100 мг, №8*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Десилмакс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№12; 50 мг, №8*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ЛП-№012679-РГ-KZ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ДЕТОПРОФ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LABORATORIOS NORMON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ЛП-№008508-РГ-KZ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ЛП-№000251-ГП-KZ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ЛП-№003404-ГП-KZ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ЛП-№002815-ГП-KZ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+ этинилэстрадиол + [кальция левомефолат] и кальция левомефолат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таблеток, покрытых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ЛП-№002401-ГП-KZ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Дз-КАПС МАКСИМА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Минскинтеркапс УП,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ЛП-№001213-ГП-KZ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Диакарб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Диалипон®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3 %, 20 мл, №5; 3 %, 20 мл, №10; 3 %, 10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Диалипон® Турбо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Диане 35®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ЛП-№007184-ГП-KZ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ГЕНЕРИУМ,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"ГЕНЕРИУМ",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ЛП-№(004778)-(ГП-KZ)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ЛП-№012089-РГ-KZ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Диклофенак–AIGP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75 мг/3 мл, 3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Ацино Фарма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Дроспиренон+Этинилэстрадиол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ЛП-№002262-ГП-KZ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внутриполостного и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Новосибхимфарм,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внутриполостного и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Новосибхимфарм,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Дипросалик®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Дипроспан®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Дипрофол®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10 мг/мл, 20 мл,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Диспевикт®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Акотиамид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Д-р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Биофарм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Биофарм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ДИСТРЕПТАЗА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Синтаверс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ДИФАКТРА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(0,9 % раствор натрия 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11,25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и подкожного введения пролонгированного действия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3,75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ЛП-№004170-ГП-KZ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 Фармасьютикалс д.д.,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ЛП-№010156-РГ-KZ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Довпрела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Претоманид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ЛП-№006294-РГ-KZ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ЛП-№011477-РГ-KZ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эмтрицитабин и 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РОТТАФАРМ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15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УПСА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УПСА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ЛП-№002236-РГ-KZ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Допегит®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ДОПЕГИТ®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Метилдопы сесквигидрат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Допрокин-ВМ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Дорзасопт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Дорзопт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ДОРТИМОЛ-DF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0,5 мг, №8*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Занохемия Фармацойтика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Драстоп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Астреа Фонтен,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Дукресса®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 Pharmaceutical Industries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Шорндорф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ДуоТрав*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Мэньюфекчуринг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Дутабит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Дутабит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 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Laboratorios Leon Farma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Лабораторис ЛЕОН ФАРМА, СА,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(ТТС)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ЛТС Ломанн Терапевтические системы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Норэлгестромин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ЛТС Ломанн Терапи-Зистеме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ЛП-№005123-ГП-KZ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Езафосфина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для внутривенного введения в комплекте с растворителем - вода для инъекций стерильная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Chimico-Farmaceutica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Езафосфина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 Farmaceutica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ЛП-№012090-РГ-KZ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ЛП-№004744-ГП-KZ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Завицефта®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Занидип-рекордати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ЛП-№006406-РГ-KZ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Зафрилла®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ЛП-№000249-ГП-KZ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Земплар®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Лискате Фармасьютикал Сервисез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Зептол СР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контролируемым высвобождением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Зептол СР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контролируемым высвобождением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ЗЕТАНИД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Зиаген®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Зикадия™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Зимагра-ODS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Зинфоро®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Цефтаролина фосамил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ЗОКСИ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ЭВЕРТОГЕН ЛАЙФ САЙЕНСЕС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ЮК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ЮК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Золафрен®-свифт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ЛП-№010369-РГ-KZ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Золгенсма®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Онасемноген абепарвовек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Генные Терапии,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№56;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Зорника-8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Зульбекс®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Зульбекс®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"КРКА, д.д., Ново место",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ЛП-№000405-ГП-KZ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Идарубицина гидрохлорид ФаРес® 5 мг/5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БКРС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ИзиСикс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подъязычный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Икервис®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Ексельвижен,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 , Пуэрто 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ЛП-№(001344)-(ГП-KZ)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ЛП-№003003-ГП-KZ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Илпио®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Телмисартан/Индапамид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а.с., Чехия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Илсира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Левилимаб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Имджудо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Имджудо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Виллебранда+Фактор свертывания крови VIII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Мануфекчуринг Австрия 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ЛП-№001861-ГП-KZ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Indiana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Indiana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Инбутол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"Юрия-Фарм",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ЛП-№012039-РГ-KZ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ЛП-№003925-ГП-KZ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"ЗиО-Здоровье",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ЛП-№002656-ГП-KZ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Балканфарма-Разград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ИНСУГГА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Aspiro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ЛП-№008654-РГ-KZ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Ген Илач ве Саглык Урунлери Сан. Ве Тидж.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ЛП-№005197-ГП-KZ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гекса, вакцина дифтерийно-столбнячная бесклеточная коклюшная, комбинированная с вакциной против гепатита В рекомбинантной, вакциной против полимиелита инактивированной и вакциной против Haemophilus influenzae тип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 комплекте с порошком лиофилизированным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ИПВ+Hib (вакцина для профилактики дифтерии, столбняка,коклюша (бесклеточная),полиомиелита(инактивированная) и инфекции,вызываемой Haemophilus influenzae тип b конъюгированная (адсорбированная))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 комплекте с порошком лиофилизированным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ИНФАНРИКС® ГЕКСА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дифтерии и столбняка адсорбированная, коклюша ацеллюлярная, полиомиелита инактивированная, инфекции, вызываемой Haemophilus influenzae типа b коньюгированная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в комплекте с лиофилизатом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ЛП-№000115-ГП-KZ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производственное унитарное предприятие "АКАДЕМФАРМ",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Инфлювак® Тетра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 для приготовления лекарственных форм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инъекций, растворитель для приготовления лекарственных форм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 для приготовления лекарственных форм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"Новосибхимфарм",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ЛП-№001151-ГП-KZ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Ирелми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Эплонтерсен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Vetter Pharma-Fertigung GmbH &amp; Co KG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Ирифрин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№15*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Йонделис®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Онколоджи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ЛП-№003204-ГП-KZ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Кайендра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Кайендра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Калидавир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Калимин 60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Клоке Фарма-Сервис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КАМБЕНОКС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Эноксапарина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Dongying Tiandong Pharmaceutical Co.,Ltd.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ЛП-№010376-РГ-KZ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Канума™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Себелипаза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Шилпа Медикэа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 Parenterals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 Фармидея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Карсил®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СОФАРМА,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Касполиоф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Касфоцин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концентрата, предназначенного для получения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анти-Ха МЕ/0.4 мл, 0.4мл,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ЛП-№002280-ГП-KZ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ЛП-№003093-ГП-KZ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Кейвер®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Кейвер® Саше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TTY Биофарм компани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Кеналог®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ЮСБ Фарма С. 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ЮСБ Фарма С. 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НекстФарма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Индастриас Фармасьютикас Алмиралл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Таблетки-лиофилизат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ЮК Свиндон Зидис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Кетанейм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Кетостерил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Лабесфал Лабораториос Алмиро, С.А.,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Кзоламол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Фампридин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МСД Ирландия (Карлоу),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Indchemie Health Specialities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Диеногест+Эстрадиола валерат и Эстрадиола валерат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таблеток, покрытых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ЛП-№002448-ГП-KZ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Кларанта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со вкусом апельсина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АС, НОРВЕГИЯ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АБИОГЕН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Кленсиа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 + Симетикон + [Калия хлорид + Кислота лимонная + Натрия сульфат + Натрия хлорид + Натрия цитрат]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СИГМАР ИТАЛИЯ С.п.А.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ЛП-№000480-РГ-KZ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Климонорм®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Клиндабиокс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Клион®-Д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 + Миконазол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ЛП-№004189-ГП-KZ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IDI FARMACEUTICI SRL,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 мг, №30; 75 мг, №28; 75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Актавис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Актавис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ЛП-№011648-РГ-KZ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Клопиксол-акуфаз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Клопиксол-акуфаз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шприцах, 4000 МЕ (40 мг)/0.4 мл, 0.4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Оксалис Лабс,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Оксалис Лабс,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КМ-Метрофит®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"Фирма "КЫЗЫЛМАЙ",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Ко-Амлесса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+ амлодипин + 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0,625 мг + 2 мг + 5 мг, №30; 8 мг + 2,5 мг + 5 мг, №30; 10 мг + 8 мг + 2,5 мг, №30; 4 мг + 1,25 мг + 5 мг №90; 4 мг + 1,25 мг + 5 мг №60; 10 мг + 8 мг + 2,5 мг №90; 10 мг + 8 мг + 2,5 мг №60; 0,625 мг + 2 мг + 5 мг №60; 0,625 мг + 2 мг + 5 мг №90; 8 мг + 2,5 мг + 5 мг №60; 8 мг + 2,5 мг + 5 мг №90; 4 мг + 10 мг + 1,25 мг №90; 4 мг + 10 мг + 1,25 мг №30; 4 мг + 10 мг + 1,25 мг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"КРКА, д.д., Ново место",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ЛП-№006005-РГ-KZ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Ремдесивир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Козэнтикс®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Козэнтикс®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внутримышечного введения в комплекте с растворителем (0.5% раствор лидокаина гидрохлорида)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инфузии и ингаляций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Комбитид Стархалер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Комбитид Стархалер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Комбитид Стархалер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Г.Л. Фарма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Germany Eberbach GmbH (Ответственный за содержимое капсулы и наполнение капсул),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Pharma GmbH (Ответственный за покрытие капсулы),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Pharma GmbH (Ответственный за покрытие капсулы),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Germany Eberbach GmbH (Ответственный за содержимое капсулы и наполнение капсул),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"Нанолек",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ЛП-№003852-ГП-KZ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Конкор® 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"Нанолек"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ЛП-№004360-ГП-KZ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Контролок®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 (Takeda GmbH)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КОНФУНДУС®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Нортон Хелзка Лимитед Т/А Ивакс Фармасьютикалз ЮК,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Фармацевтические Предприятия Лимитед,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Нортон Хелзка Лимитед Т/А Ивакс Фармасьютикалз ЮК,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Фармацевтические Предприятия Лимитед,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Ко-Плавикс®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НПЦ "Борщаговский ХФЗ",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№50; 5 мг, №30; 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№50; 10 мг, №30; 10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"ГЕРОФАРМ",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ЛП-№000620-ГП-KZ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"ГЕРОФАРМ",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ЛП-№000636-ГП-KZ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Pharmaceuticals Inc.,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Pharmaceuticals Inc.,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Solupharm Pharmazeutische Erzeugnisse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Косопт®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Делорбис Фармасьютикалс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Делорбис Фармасьютикалс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Делорбис Фармасьютикалс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 цитрат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Свисс Парентералз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Дендрон Брэндс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АйПиЭр Фармасьютикалс Инк,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ЛП-№003184-ГП-KZ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Круровит®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№56; 50 мг, №28; 50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ЛП-№002038-РГ-KZ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Ксавитаз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Ксалаком®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Ксалатан®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Pfizer Manufacturing Deutschland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ЛП-№002125-ГП-KZ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Ксамиол®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ЛП-№003309-ГП-KZ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Вассербургер Арцнаймиттельверк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Ксифиа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АД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Ксифиа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100мг/5мл, 100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АД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Ксофлюза®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Балоксавир марбоксил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Шионоги Фарма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человеческий 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Baxalta Belgium Manufacturing S.A,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ЛП-№012201-РГ-KZ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приема внутрь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Кьези Фармацеутици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Франц КҰлер Хеми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Лаеннек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Джапан Био Продактс Ко., Лтд.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Лакома-Т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Лактинет®-Рихтер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ЛП-№001487-ГП-KZ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жевательные/диспергируемые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жевательные/диспергируемые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ЛАНИСТОР®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Лантиген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Брушеттини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Ларнамин®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 Pharmaceutical Medicare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Латопрост 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(микроэмульсия)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ЛП-№000776-РГ-KZ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Продукао Фармасьютика до Бразил Лтда,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№14; 500 мг, №7*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Левокарбисан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"Фармация 2010",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ЛЕВОМИЦЕТИН-ОПТИ®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ЛЕВОМИЦЕТИН-ОПТИ®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PHARMATHEN S.A.,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 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Chimico-Farmaceutica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Лензетто®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Румыния А.О.,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ЛП-№000070-РГ-KZ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Pharmaceutical Co., Ltd. Nantou Plant,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Pharmaceutical Co., Ltd. Nantou Plant,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Pharmaceutical Co., Ltd. Nantou Plant,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№60; 10 мг, №7; 10 мг, №14; 10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Дуо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Химика и Фармацевтика Индустрия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Дуо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Химика и Фармацевтика Индустрия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Лесфаль®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ЛЕФНО®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Ливониб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Ливтенсити®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Марибавир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Айрлэнд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Ливтенсити®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Марибавир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СТС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местного и наружного применения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местного и наружного применения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ЛП-№002052-ГП-KZ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и местного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 (ОАО "БЗМП"),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 (ОАО "БЗМП"),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Меркле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Лизолид-600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Ликопид®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"СКОПИНФАРМ",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Линдинет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Линдинет®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Гестоден+Этинилэстрадиол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75мкг+20мкг,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ЛП-№000198-ГП-KZ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Линзомак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Линоклав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 Parenterals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AbbVie Limited,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AbbVie Limited,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Амлодипин+Аторвастатин+Периндоприл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ЛП-№001612-ГП-KZ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Липосом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Фидиа Фармацеутиси Эс.Пи.Эй.,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Виатрис Фармасьютикалс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ЛП-№011474-РГ-KZ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Дойчленд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ЛП-№(004450)-(ГП-KZ)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60 мг, №84*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"ABDI IBRAHIM",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ЛП-№009934-РГ-KZ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15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ИТАЛИ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Лонгидаза®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Бовгиалуронидаза азоксимер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Лондромакс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Лонсурф®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Тайхо Фармасьютикал Ко., Лтд,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Лонсурф®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Тайхо Фармасьютикал Ко., Лтд,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Лопигрол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Дойчленд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ЛП-№009432-ГП-KZ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ЛП-№001718-ГП-KZ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50мг/12,5мг, №84; 50мг/12,5мг, №56; 50мг/12,5мг, №14*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Гидрохлоротиазид+Лозартан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ЛП-№001972-ГП-KZ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Гидрохлоротиазид+Лозартан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Гидрохлоротиазид+Лозартан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ЛОРИТИС ФАСТ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 ФОРТ®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Лорнадо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 (вода для инъекций), 8 мг, 2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Лорнадо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 PARENTERALS LTD,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Лорнолиоф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ЛУНИЗОЛ–сановель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 №2*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Лусефи®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Лусеоглифлозин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ЛП-№003622-ГП-KZ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Луцентис®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Луцентис®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ЛП-№006904-ГП-KZ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Адамед 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ЛП-№011620-РГ-KZ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БИОФАРМА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Мавенклад®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НерФарМа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МАВЕНКЛАД®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НЕРФАРМА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ЛП-№004745-ГП-KZ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Мавирет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Фурнье Лэбораториз Айрлэнд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МайДэкла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Mylan Laboratories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ЛП-№007495-РГ-KZ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Продакшнз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Нева",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МайХэп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Mylan Laboratories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ЛП-№005035-РГ-KZ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МайХэп ALL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+ велпатасвир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ЛП-№004341-РГ-KZ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Макмирор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Нифурател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Доппель Фармацеутици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Макмирор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Итали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 мг№4; 50 мг, №12; 50 мг, №8; 50 мг, №16*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№4; 100 мг, №12; 100 мг, №8; 100 мг, №16*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МАКСОТРОПИЛ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Ирбитский химфармзавод,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Мардозия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А.В.Е.,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МАСИПАН®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МЕГЛЮКОН™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ЛП-№010254-РГ-KZ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таблеток и таблеток вагинальных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Медексол-ВМ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№56; 10 мг, №84*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ЛП-№006947-ГП-KZ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Мексидол® ФОРТЕ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"ЗиО-Здоровье",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Мелоксевин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Биофарм,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 мг/мл, 1.5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"Б-ФАРМ",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15 мг/1,5 мл, 1.5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"ВЕТПРОМ"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Фарм Актобе,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Мепивастезин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Мериоферт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ИБСА Институт Биохимик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Мериоферт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ИБСА Институт Биохимик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 MR-сановель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МЕРИСТАТ- 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МЕРИСТАТ- 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Меронем®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Меронем®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- АВИМЕД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БРУКС СТЕРИСАЙНС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Вега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ACS DOBFAR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Л.Молтени и К. дей Ф. Лии Аллити Сочиета ди Езерчицио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Метапреднилон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Стерил-Жене Лайф Сайэнсиз (П)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Метапреднилон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Стерил-Жене Лайф Сайэнсиз (П)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внутримышечного и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ЛП-№012126-РГ-KZ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Метромикон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МЕТРОМИКОН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Мидакс-ВМ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Микосист®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ЛП-№011904-РГ-KZ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№90; 500 мг, №60;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№10; 100 мг/мл, 10 мл, №5; 100 мг/мл, 5 мл, №20; 100 мг/мл, 10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Милотарг®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 озогамицин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Фармасьютикал Дивижн оф Вайет Холдингз ЭлЭлСи,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Милотарг®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 озогамицин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Фармасьютикал Дивижн оф Вайет Холдингз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ЛП-№008765-ГП-KZ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2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Солюфарм Фармацайтише Эрцойгниссе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 Моно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Бенфотиамин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 Моно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Бенфотиамин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ЛП-№010193-РГ-KZ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ЛП-№010180-РГ-KZ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внутриматочная терапевтическая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Ой,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внутриматочная терапевтическая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Ой,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ЛП-№004965-ГП-KZ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Pharmа GmbH,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ЛП-№010365-РГ-KZ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Митикайд®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внутрипузырного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мануфэкчуринг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внутрипузырного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мануфэкчуринг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НАНОФАРМА ДЕВЕЛОПМЕНТ,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Мифалцин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 Ресурс Зижу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Моксипрес®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 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120 доз, 50 мкг/доза,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Момейд-С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Санто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Химико-фармацевтический комбинат "АКРИХИН",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Монкаста®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Wasserburger Arzneimittelwerk GmbH.,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Solupharm Pharmazeutische Erzeugnisse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Фармакосмос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Монтемак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педиатрические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Свитцерланд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MERKEZ LABORATUARI ILAC SAN. VE TIC.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"Харьковское фармацевтическое предприятие "Здоровье народу",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МОТИГАСТ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МОТИГАСТ-S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1 мг/мл, 100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Мотидом ODT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 Драг Деливери Солишэнс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Мотилиум®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ДжНТЛ Консьюмер Хелс (Франция)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Мубакт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Мубакт ЖТ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Мубакт ЖТ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Ребамипид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Мукоза композитум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гемодиализа/гемофильтрации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Медикал Кеа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гемодиализа/гемофильтрации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Медикал Кеа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Мускомед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Тиоколхикозид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мышьяка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Фебра Пти Лтд, АВСТРАЛИЯ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Наглазим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ЛП-№000911-ГП-KZ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 В12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Мекобаламин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Назофлай®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Апотекс, Инк,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Лекхим-Харьков,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Нанотропил ® 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Фонтурацетам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йодид131I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 131 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пертехнетат 99m Tc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100 мл, №120; 0,9 %, 100 мл, №100; 0,9 %, 500 мл, №30; 0,9 %, 400 мл, №30; 0,9 %, 250 мл, №40; 0,9 %, 200 мл, №40*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Небиворлд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ЛП-№004023-ГП-KZ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Небуломакс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Небуломакс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НЕБУНТА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Нейпилепт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Нейпилепт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НЕЙПИЛЕПТ®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100 мл, №1; 100 мг/мл, 300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Нейралгин®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2мл №25; 2мл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"Софарма",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Нейромультивит®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Pharmа GmbH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ЛП-№010082-РГ-KZ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НЕЙРОНОВА®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 мг/мл,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Нейроцитин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Нексавар®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НЕКСЕЛИМ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НЕКСЕЛИМ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 / 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ЛП-№009827-ГП-KZ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"АстраЗенека Индастриз"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ЛП-№009827-ГП-KZ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Неладекс-НС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Ипка Лабораториз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Нео-Пенотран® Форте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Нео-Пенотран®Форте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Фосфокреатин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Никсар®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№30; 20 мг №20; 20 мг №40; 20 мг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Менарини Мэнюфекчеринг Лоджистикс энд Сервисиз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Нименрикс® конъюгированная вакцина против менингококковой инфекции серогрупп А, С, W-135, 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менингококковой инфекции серогрупп A, C, W-135, 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ЛП-№002177-РГ-KZ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ФАЙН ФУДС &amp; ФАРМАЦЕУТИКАЛС Н.Т.М.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Менарини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Нитресан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Нитрендипин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ЛП-№(006700)-(ГП-KZ)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Инста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сублингвальные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Органон,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0.02 мг/0.15 мг,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мкг + 20 мкг,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ЛП-№000121-ГП-KZ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Дальхимфарм,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Фармасьютикал Индастриз,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Продукао Фармасьютика до Бразил Лтда,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Нозейлин-ВМ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и назальные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"Сервье (Ирландия) Индастриз Лтд.",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ЛП-№001806-ГП-KZ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Форте 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мг, №5; 40 мг, №10; 40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Софаримекс – Индустрия Кимика э Фармасэутика, С. А.,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Норбактин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Норваск®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Нормодипин®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50 мг/мл, 240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Фармацойтичи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Ноталорон®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Нубека®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Нуклео Ц.М.Ф.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Алкала Фарма,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G16E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Римегепант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"Каталент ЮК Суиндон Зайдис Лимитед", Соединенное Королевство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ЛП-№008633-РГ-KZ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Эстриола сукцинат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Юнитер Индастрис,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ЛП-№004594-ГП-KZ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ЛП-№008509-РГ-KZ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Овумикс®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 Элеа Фоеникс С.А., АРГЕНТИНА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Одефсей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 + Тенофовира алафенамид + Эмтрицитабин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ЛП-№000474-РГ-KZ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ОД-Неб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Оземпик®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ЛП-№010729-РГ-KZ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Окревус®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ЛП-№004271-РГ-KZ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Оксивера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Оксивера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Продуктионсгес.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Октаплекс™ 500 МЕ (концентрат протромбинового комплекса)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Олвион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N4-550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N7-1000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Олмехарт®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Олмехарт®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Олумиант™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Олумиант™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Омега-3 кислот этиловые эфиры 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Софтджелс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ЛП-№000985-ГП-KZ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Софтджелс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 - АДЖИО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 Крка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 С.Л.У.,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 С.Л.У.,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Омнадрен®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Фармзавод Jelfa А.О.,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Омник Окас®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контролируемым высвобождением,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Меппель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Меппель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Омнискан™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Siegfried Barbera S.L,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ЛП-№007602-РГ-KZ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Онкаспар®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Лиофилизейшн Сервисез оф Нью Инглэнд Инк.,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ЛП-№000545-ГП-KZ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Оптифлокс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Перрель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Перрель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Орадро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Орадро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Оргалутран®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ОРНИЛАТЕКС®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Орсотен®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ЛП-№003138-РГ-KZ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Остеогенон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ушные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Фармастер,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АКРИХИН,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Офтаквикс®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НекстФарма,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 №28; 150 мг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Паклиолл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Inventia Healthcare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Inventia Healthcare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Inventia Healthcare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Палиперидон-АИГФ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ЛП-№006405-РГ-KZ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Паллада-НС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Палохалт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Эллара ООО,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"Альтфарм",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ПАНТА.ЗОЛ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Фармасьютикал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Пантенол-Тева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Меркле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ЛП-№012114-РГ-KZ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ПИК-ФАРМА ЛЕК,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ПИК-ФАРМА ЛЕК,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психостимулирующие и ноотропные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ПИК-ФАРМА 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Пантокальцин®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ПАРИКУЕЛ®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ПАРИКУЕЛ®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Парконетс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Парсабив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Этелкальцетид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ПАСК-натрий 5.52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дозированный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Пемброриа®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Пеметрексед-Виста солют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Haemophilus influenzae тип b, конъюгированная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в комплекте с суспензией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ректальная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Ферринг-Лечива,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Перговерис®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Пилобакт® нео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набор для перорального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Италиа С.р.Л,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Вюльфинг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Италиа С.р.Л,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(Витамин В6)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ПК-Мерц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Б.Браун Медикал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Полайви®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Полатузумаб ведотин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Фармасьютикалз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Полаксин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Сирамс Энд Ваксинс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Полижинакс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вагинальные,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Свисс Кепс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Полиоксидоний®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и местного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Полиоксидоний®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Поллезин®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Полькортолон®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ЛП-№010035-РГ-KZ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ПОМПЕЗО-ВМ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Посдизол®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110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ЛП-№001907-ГП-KZ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Пражестан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Пражестан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Праксбайнд®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Праксбайнд®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ЛП-№001910-ГП-KZ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пневмококковых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Айрлэнд Фармасьютикалз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ЛП-№002354-ГП-KZ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Петровакс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Превенар® 20 (вакцина пневмококковая полисахаридная конъюгированная инактивированная 20-валентная адсорбированная)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ЛП-№002412-ГП-KZ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ЛП-№000215-РГ-KZ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ЛП-№000215-РГ-KZ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Прексетил 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Престилол®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Привиджен®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ЛП-№003365-ГП-KZ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Приорикс-Тетра вакцина против кори, эпидемического паротита, краснухи и ветряной оспы, живая аттенуированная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в предварительно наполненном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Присмасол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гемофильтрации и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Биеффе Медитал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ЛП-№010384-РГ-KZ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Присмасол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гемофильтрации и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Биеффе Медитал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ЛП-№010383-РГ-KZ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масляный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масляный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Прогинова®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Прожестожель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 Мэньюфекчуринг Белджиум,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Прожестожель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Лабораториес Безен Интернейшнл,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Пролютекс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"Харьковское фармацевтическое предприятие "Здоровье народу",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ПРОСТАДАРТ-ТД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Простатилен® АЦ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МБНПК "Цитомед",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САC,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ЛП-№010659-РГ-KZ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ПРОТЕФЛАЗИД®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"Экофарм",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ПРОТЕФЛАЗИД®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"Экофарм",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микронизированный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 / 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ЛП-№007624-ГП-KZ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Пурегон®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инфильтрации и периневральной инъекции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Перрель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Рабивакс-С, вакцина антирабическая концентрированная очищенная инактивированная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внутрикожного и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Рабишилд, человеческие моноклональные антитела против бешенства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Райзодег® ФлексТач®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РАНВЭК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Упадацитиниб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Леводропропизин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РЕАМБЕРИН®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Меглюмина натрия сукцинат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НТФФ "ПОЛИСАН",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ЛП-№000801-ГП-KZ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в комплекте с растворителем -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в комплекте с растворителем -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ЛП-№012044-РГ-KZ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ЛП-№001879-ГП-KZ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РЕВОТАЗ®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внутривенной инфузии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 Африкэн (Индия) Оверсиз,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мкг+30мкг,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ЛП-№000130-ГП-KZ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0,03 мг/0,15 мг,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Резелиго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AMW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Резелиго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Резогам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Реленза®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Продакшен,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Przedsiebiorstwo Produkcji Farmaceutycznej HASCO-LEK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Зентива, к.c.,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Зентива, к.c.,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Ирландия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Реосорбилакт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ЛП-№001102-ГП-KZ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Ресиджен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парабульбарного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Ретиналамин, экстракт сухой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парабульбарного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ЛП-№000519-ГП-KZ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Фармасьютикал Сервисес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Риалтрис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25 мкг + 600 мкг/доза, 120 Доза,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Ривирин®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Абди Ибрахим Глобал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ЛП-№012456-РГ-KZ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Ригевидон®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Ригевидон®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0.15 мг + 0.03 мг,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ЛП-№003330-ГП-KZ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ЛП-№012412-РГ-KZ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№6; 10 мг, №9*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Римосопт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 300 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"КФК"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ЛП-№012040-РГ-KZ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МЕДИКЭИР БАЙОСАЙНС ЛАБОРАТОРИС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Рипронат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желатиновые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Сингапур Фармасьютикал Маньюфактуринг Пте Лтд,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Риспаксол®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Риспаксол®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Риспаксол®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"Гриндекс",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ЛП-№012885-РГ-KZ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Алкермес, Инк.,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ЛП-№007062-ГП-KZ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ЛП-№009267-РГ-KZ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ASPIRO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ЛП-№012941-РГ-KZ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Хелф Кейр Сервисез Мадрид, С.А.У.,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ЛП-№007987-РГ-KZ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РОСЕМИД®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РОСЕМИД®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РОСЕМИД®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Ротадон Адванс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РотаТек, ротавирусная вакцина живая, оральная, пентавалентная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Ротафер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Рофилас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Рофлузол-Р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Роцефин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внутримышечных инъекций в комплекте с растворителем (1% раствором лидокаина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Румалон®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ЛЛС, 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ЛЛС, 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ЛЛС, 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РУПТЕКС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Рутрам®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ЛП-№010357-РГ-KZ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Саксенда®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ЛП-№010993-РГ-KZ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Сальбутамол-Фармстандарт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Юнинг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Дижон,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Дижон,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ЛП-№003529-РГ-KZ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АКРИХИН,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Сантодарон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Санурсокол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Сафнело®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Nijmegen B.V.,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Synthon Hispania S.L.,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Emcure Pharmaceuticals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Сево-Анестеран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Сево-Анестеран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Хенгруи Фармасьютикал Ко., Лтд,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Севоран®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С.Р.Л., Италия; АО "Р-Фарм",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ЛП-№000496-ГП-KZ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Севотрой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ингаляционного наркоза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MERKEZ LABORATUARI ILAC SAN. VE TIC.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Индия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СЕЛЕПИД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жировая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Индия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Селтозидим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ЛП-№008624-ГП-KZ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Сенурикс Дуо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Сепротин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Сепротин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Септанест с адреналином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Септанест с адреналином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ЛП-№004838-ГП-KZ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Серофло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Серофло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СЕРРАТА®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кишечнорастворимые, 10 мг, №150; 10 мг, №100; 10 мг, №300*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СЕРСЕНЦА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Сертогамма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100мг/мл, 10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СЕФПОТЕК®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Инклизиран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Актавис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Силмелт®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Силмелт®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Диеногест+Этинилэстрадиол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ЛП-№001640-ГП-KZ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 Турбухалер™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 / 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ЛП-№002909-ГП-KZ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 / AstraZeneca Dunkerque Production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ЛП-№008908-ГП-KZ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Симбринза*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Мэньюфекчуринг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Симдакс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Фармасьютикал Солюшнз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Фармасьютикал Солюшнз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ЛП-№005684-ГП-KZ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Синарта®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комплекте с растворителем (диэтаноламин)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Синарта®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№12; 25 мг,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№4; 50 мг,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№4; 100 мг,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LONG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мг/30 мг №4; 50 мг/30 мг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СинноВекс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в комплекте с растворителем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картридже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Синупрет®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Вивельхофе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Синупрет®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Сиофор®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Сентаур Фармасьютикалс Пвт. Лтд. (Centaur Pharmaceuticals Pvt. Ltd.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ЛП-№003431-ГП-KZ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Сиофор®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 (Berlin-Chemie AG)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ЛП-№003431-ГП-KZ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Ситаглиптин-Гетц 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Ситаглиптин-Гетц 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 50/1000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 50/500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Скандонест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периферический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СМОФлипид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Содифол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Галдерма,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СОЛБЛАД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ЛП-№012958-РГ-KZ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ЛП-№009242-РГ-KZ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Эмкьюр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Санека Фармасьютикалс а.с.,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ЛП-№003704-ГП-KZ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 Польфарма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ЛП-№000010-РГ-KZ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Солифенацин/Тамсулозин STADAFARMA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Оксалис Лабс,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ЛП-№001942-ГП-KZ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Famar Health Care Services Madrid,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Сомпраз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 Pharmaceutical Industries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"Рубикон",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Сорбилакт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Софалор®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Софарма,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ЛП-№004222-РГ-KZ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 Напи Фармасьютикалз, ЕГИПЕТ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Dr. Pfleger Arzneimittel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СПАЗМОВАКС ОРО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ДОППЕЛЬ ФАРМАЦЕУТИЦИ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Спазмомен®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Отилония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- 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Спеда (вакцина антирабическая для человека)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Лиаонинг Ченг Да Биотехнолоджи Кo.,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Лиоконтракт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Спинраза™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+ Тиотропия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ЛП-№(006053)-(ГП-KZ)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&amp; Ко. КГ, Германия; Берингер Ингельхайм Эспана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Ренессанс Лейквуд ЛЛС,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 туберкулезный очищенный в стандартном разведении (очищенный туберкулин в стандартном разведении)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унитарное предприятие "Санкт-Петербургский научно-исследовательский институт вакцин и сывороток и предприятие по производству бактерийных препаратов" Федерального медико-биологического агентства (ФГУП СПбНИИВС ФМБА России),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(0.5 % раствор лидокаина гидрохлорида)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Старфлю-75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Страдекс Фарма Сайнз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ЛП-№005135-ГП-KZ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ЛП-№007219-ГП-KZ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ЛП-№000334-ГП-KZ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Стрезам®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Этифоксин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Биокодекс,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Italia,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Italia,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Italia,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Строцит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СУОМИКОН®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Медикэйр Байосайенс Лабораториз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СУОМИКОН®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Медикэйр Байосайенс Лабораториз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Сцембликс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Асциминиб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ЛП-№001723-ГП-KZ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Сэйфол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Новел Фармасьютикал Лабораториес, ИНДОНЕЗИЯ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Табректа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 Фармасьютикалз д.д.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ЛП-№001080-ГП-KZ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 MET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 MET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ТАДАМЕД-20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№4; 20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 Биофарма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Тайверб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Тайрико™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Тайсабри™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Такзайро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ЛП-№008643-РГ-KZ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Такрокорд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Конкорд Биотех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Такрокорд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Конкорд Биотех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Такропик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Такропик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 Африкэн (Индия) Оверсиз,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Талзенна®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Талазопариб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Excella GmbH &amp; Co. KG,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ЛП-№000625-ГП-KZ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 №28; 6,25 мг №14; 12,5 мг №14; 25 мг №14*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ЛП-№004267-РГ-KZ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Талц™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Иксекизумаб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Тамекраз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Тамифлю®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ТАНАФИЛ-10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Лабораториз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ТАНАФИЛ-20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Лабораториз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ТАНСИФА®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Таптиком®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Лаборатуар Юнитер,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Таптиком®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Тафинлар®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Шига компании "Сантен Фармасьютикалз Ко., Лтд",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ТАФНЕКСТ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ТАФНЕКСТ - 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Тафтеноф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Корза Медикал Дистрибьюшн ГмбХ, Австрийское подразделение,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Корза Медикал Дистрибьюшн ГмбХ, Австрийское подразделение,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Корза Медикал Дистрибьюшн ГмбХ, Австрийское подразделение,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Тебантин®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Тебантин®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ЛП-№001220-ГП-KZ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Тезспире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Amgen Manufacturing Ltd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ТЕКАФУМ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ТЕКАФУМ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ТЕКНАЗОЛ®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 №15; 100 мг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ТЕЛАТРИ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ЛП-№012335-РГ-KZ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Д-р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ТЕНМИФА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Тенолиоф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дизопроксила 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дизопроксила фумарат и Эмтрицитабин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дизопроксила фумарат, Эмтрицитабин и Эфавиренз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 ретард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дифтерии, коклюша, полиомиелита, столбняка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 С.А.,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ЛП-№000843-ГП-KZ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Тетурам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НПЦ "Борщаговский ХФЗ",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Тиамазол-АИГФ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Оперэйшенс,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ЛП-№000857-РГ-KZ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Тивортин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Генериум,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ТИЗОПТАН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Джуниор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Тимексон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ТИМЕКСОН®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Тимоглобулин®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Dragenopharm Apotheker Pueschl GmbH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ЛП-№000229-ГП-KZ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 Турбо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12 мг/мл, 50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Солюфарм Фармацойтише Эрцойгниссе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ТИОДЕКСА®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Тиопентал-КМП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внутривенного,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Тиоколхикозид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Тиоцетам®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10 мл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Тиоцетам®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мг/ 100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Тоби® Подхалер®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Ховион Фармасьенсиа С.А.,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Токсивенол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Токсивенол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Толидокалм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Толкимадо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Томиклар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ЭДЕФАРМ,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Мануфэкчуринг Итали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Вест-Вард Колумбус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Фурнье Лаборатории Ирланд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Хилтон Фарма (Пвт.) Лтд,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Pharmaceutical Manufacturing Research Services Inc. (PMRS),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Pharmaceutical Manufacturing Research Services Inc. (PMRS),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Pharmaceutical Manufacturing Research Services Inc. (PMRS),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в комплекте с растворителем – бактериостатической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в комплекте с растворителем – бактериостатической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ЛП-№012859-РГ-KZ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Траумель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Тремфея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Тремфея®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Тресиба® ФлексТач®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 в комплекте с растворителем (лидокаина гидрохлорид, раствор для инъекций 1%)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"Абди Ибрахим Глобал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ЛП-№000869-РГ-KZ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ТРИКОРТИН®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Фидиа фармацеутиси Эс.Пи.Эй,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Тримспа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Триномия®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кислота/аторвастатин/рамиприл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Амлодипин+Индапамид+Периндоприл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"Сервье (Ирландия) Индастриз Лтд", Ирландия;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Амлодипин+Индапамид+Периндоприл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Три-Регол®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Триттико®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Азиенде Кимике Риуните Анжелини Франческо А.К.Р.А.Ф.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Трифтазин-Здоровье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"Фармацевтическая компания "Здоровье",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Троделви®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Сацитузумаб говитекан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Гилеад Сайенсиз Айелэнд ЮСи,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ЛП-№011832-РГ-KZ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ЯДРАН-ГАЛЕНСКИ ЛАБОРАТОРИЙ а.о.,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ЯДРАН-ГАЛЕНСКИ ЛАБОРАТОРИЙ а.о.,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Pfizer Ireland Pharmaceuticals,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ЛП-№007750-РГ-KZ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ЛЕККО,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Туджео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Убистезин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Убистезин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Убихинон композитум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УКРЛИВ®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"КУСУМ 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УКРЛИВ®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Ултомирис™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Ултомирис™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Ультибро™ Бризхалер®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Siegfried Barbera S.L.,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ЛП-№007559-ГП-KZ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Ультрапрокт®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ректальная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Ультрацезин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Минскинтеркапс УП,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Ультрикс Квадри Вакцина гриппозная четырехвалентная инактивированная расщепленная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ФОРТ,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Унибром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Унибром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 мг/мл, 10 мл,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Уро-Ваксом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Фарма,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Уромитексан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Урофурагин® 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ЛП-№007600-РГ-KZ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Урсолив AVVA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"АВВА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Фармасьютичи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№50;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№50;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Санека Фармасьютикалз,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желатиновые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линия продукта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Урфоцин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Дрогсан Илачлары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ФабиФлю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Фабхальта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Иптакопан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Фазлодекс™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 ГмбХ &amp;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Фамдексбилл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Фамдексбилл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Фамдобилл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в комплекте с растворителем (0.9 % раствор натрия 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ЛП-№012069-РГ-KZ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Фаттиодол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Этиодированное масло (этиловые эфиры йодированных жирных кислот масла семян мака)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Dongkook Pharmaceutical Co., Ltd.,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ЛП-№003216-РГ-KZ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ФЕБРОФИД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ФЕБРОФИД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Фебурик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Феварин®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Фезам®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0.5/2.5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1/5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"Харьковское фармацевтическое предприятие "Здоровье народу",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REPLEK FARM Ltd, Республика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ЛП-№011811-РГ-KZ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БИПСО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БИПСО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Феркайл®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СТЕРОП С/А,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Ферлатум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Ферлатум 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 Витале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Ферсинол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Фесго®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Фесго®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Финлепсин ретард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Operations Poland Sр.z.о.о.,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Фириалта®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Фириалта®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Флузамед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Флуимуцил-антибиотик 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ингаляций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 Santo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Дрогсан Илачлары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Флю-М (Вакцина гриппозная инактивированная расщепленная)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унитарное предприятие "Санкт-Петербургский научно-исследовательский институт вакцин и сывороток и предприятие по производству бактерийных препаратов" Федерального медико-биологического агентства (ФГУП СПбНИИВС ФМБА России),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НАТРИЯ-ТЛ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ЛП-№004301-ГП-KZ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ФОРСАНЕК®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ФОРСАНЕК®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ФОРСАНЕК®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"АстраЗенека Индастриз"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Фармасьютикалз ЛП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ЮК Лимитед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ЛП-№(005264)-(ГП-KZ)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Пролголимаб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Huons BioPharma Co., Ltd.,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Кьези Фармацеутици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Фармстандарт-УфаВИТА,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 УРСО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Фромилид®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Фромилид® уно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Фармасьютикал Швейцария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ХАТЧМЕД (Сучжоу) Лимитед,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ХАТЧМЕД (Сучжоу) Лимитед,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Фармасьютикал Швейцария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ФТОРАФУР®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Фтордезоксиглюкоза, 18F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Флудезоксиглюкоза (18F)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ведения.,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Фтордезоксиглюкоза18F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Флудезоксиглюкоза (18F)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 ФаРес®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 ФаРес®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 ФаРес®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Фармалан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 ЭВЕР 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Фурамаг®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Прайват Лимитэд,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Прайват Лимитэд,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Халавен®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Эрибулин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Фармасьютикалс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Биофарма Корпорейшн,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Хартил®-Д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ХепБест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Хетероцеф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ЛП-№007523-РГ-KZ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ХЕТРОКАР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Хилайв, вакцина против гепатита А (диплоидная клетка человека), инактивированная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Синовак Биотек Ко.Лтд,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Хилайв Вакцина против гепатита А (диплоидная клетка человека), инактивированная, адсорбированная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Синовак Биотек Ко.Лтд,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Хитразол®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ЛП-№000038-РГ-KZ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Хондрогард®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Хумодар Б 100Р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"ИНДАР",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Хумодар Р 100Р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"ИНДАР",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Целкокс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Целкокс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50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 Фарм Актобе",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Церварикс®, вакцина рекомбинантная против Вируса Папилломы Человека типов 16 и 18, содержащая адьювант AS04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ЦЕРВИКОН®-ДИМ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Дииндолилметан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"Альтфарм",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Церебролизин® НЕЙРО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Цереглиа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ЛП-№000348-РГ-KZ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"Артлайф",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Церукал®-Тева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Merckle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ЛП-№011802-РГ-KZ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Цетакарб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 Фарм Актобе",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ПАУ 2,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№50; , 1 г, 1 г, №5; 1 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 внутримышечного введения, 1 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Цефавора®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№50; 1 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ЦЕФАЗОЛИН-АКОС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гидрохлорид, 1% раствор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гидрохлорид, 1% раствор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№10; 1 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 (ОАО "БЗМП"),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Цефидант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Сан. ве Тидж.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№10;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№20; 1000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ЛП-№007860-РГ-KZ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ЦЕФТРИАКСОН-АКОС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мг, №20; 750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мг, №10; 1500 мг, №20; 1500 мг,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 Лайфсайнсис Лтд. (Юнит-VI),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Accord-UK Limited,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Accord-UK Limited,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C1-ингибитор эстеразы (человеческий)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Мануфекчуринг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ЛП-№002390-ГП-KZ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500 мг/4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Цитофлавин®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"Научно-технологическая фармацевтическая фирма "ПОЛИСАН",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ЦИТОФЛАВИН®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"Научно-технологическая фармацевтическая фирма "ПОЛИСАН",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Цифран 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Эврисди®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Хемофарм,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Хемофарм,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Эдюрант®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Janssen-Cilag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ЛП-№005252-РГ-KZ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Эзиклен®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Бофур Ипсен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Аэрофарм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Лизиноприл + 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Венгрия; 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ЛП-№003853-ГП-KZ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Венгрия; 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ЛП-№003869-ГП-KZ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Эквираб (сыворотка антирабическая лошадиная)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Экзифин®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Экоклиндин AVVA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"АВВА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MERKEZ LABORATUARI ILAC SAN. VE TIC.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Эксэмптия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"ПСК Фарма",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ЛП-№003767-РГ-KZ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Элапраза®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Элапраза®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ЛП-№001048-ГП-KZ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Элафра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ЭЛЕЛАЙСО®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Талиглюцераза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ЛП-№005374-РГ-KZ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Элидел®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Меньюфекчеринг,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Айрлэнд Фармасьютикалс,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ЛП-№004285-РГ-KZ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Элицея®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Элицея®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ЭЛПАТРО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ЛП-№006142-РГ-KZ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Эльтромбопаг 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Эльтромбопаг 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ЭМИГИЛ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(водой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(водой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Эмопрокс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ЭМПАЗОКС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ЛП-№007723-РГ-KZ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ЭМПАЗОКС-L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 и 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и тенофовира дизопроксила 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Laurus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ЛП-№001303-ГП-KZ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Лио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и растворитель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ЛП-№007800-РГ-KZ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Май Клик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шприц-ручках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Энженла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Энженла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Лотус Фармасьютикал Ко., Лтд,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Энплейт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Технолоджи (Айрлэнд) Анлимитед Компани,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Энспринг®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Энтерофурил®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Нифуроксазид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Босналек АО, БОСНИЯ И ГЕРЦЕГОВИНА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 Компани Лимитед,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Италия; Такеда Фармасьютикал Компани Лимитед,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Энцифер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Эмкьюр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Эпамор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 Pharmaceutical Services Inc.,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"Абди Ибрахим Глобал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ЛП-№012990-РГ-KZ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Abdi Ibrahim Ilac San Ve Tic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Эраксис®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Эраксис®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ЛП-№002002-ГП-KZ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Эранфу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Д-р Редди`с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ЛП-№006691-РГ-KZ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Эрбитукс®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Эректо-Фаст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Эректо-Фаст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ПУЭРТО-РИКО (СОЕДИНҢННЫЕ ШТАТЫ АМЕРИКИ)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Эдмонд Фарма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ЗЕТА ФАРМАЦЕУТИЦИ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+ 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Аэрофарм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ЛП-№004730-РГ-KZ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 мг, 5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 Лайф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ХЕЛС КЕА СЕРВИСЕЗ МАДРИД, С.А.У.,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FAMAR HEALTH CARE SERVICES MADRID, S.A.U.,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ЛП-№001936-ГП-KZ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Эстеретта®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Дросперинон + Эстетрол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ГмбХ, Германия; 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ЛП-№000350-ГП-KZ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Эстива-600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Эстриола сукцинат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 Мэньюфекчуринг Белджиум,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Лабораториес Безен Интернейшнл,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Эфзакорт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Medinfar Manufacturing S.A.,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Эфлейра®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Нетакимаб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Ю-ТРИП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Улинастатин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ЛП-№004136-ГП-KZ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Дроспиренон, этинилэстрадиол, кальция левомефолат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ЛП-№006137-ГП-KZ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РК-ЛС-5№014349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*регулируется в связи с тем, что предельная цена для розничной реализации больше 1 МРП/отсутствует в Приказе № 94 (в редакции от 18.07.2025 г.)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