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259d" w14:textId="b5f2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Республики Казахстан от 4 сентября 2021 года № ҚР ДСМ-96 "Об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февраля 2026 года № 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сентября 2021 года № ҚР ДСМ-96 "Об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24253)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предельных ценах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международное непатентованное наименование лекарственного средства в рамках гарантированного объема бесплатной медицинской помощи и (или) в системе обязательного социального медицинского страхования,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 и 6,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плазменный, для пациентов детского возраста с ингибиторной формой гемофилии А 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во флаконе в комплекте с растворителем и набором для введения, прошедший двойную вирусную инактивацию, в том числе сольвент-детергентным методом, без содержания альбумина, сахарозы и полиэтиленгликоля, с возможностью хранения при температурах до 25˚С в течение всего срока годности, в том числе для лечения ингибиторной формы гемофилии методом индукции иммунной толерантности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Инактивированная вакцина против гепатита А. Производство по выпуску вакцины преквалифицировано ВОЗ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во флаконе/шприце 1 доза/0,5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флакон/шприц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7181,86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369,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по 3 мл в заправленных шприц-ручках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ручка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2264,21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444,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плазменный без показания лечения болезни Виллебранда с ограничением применения у детей младшего возраста (до 12 лет) 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101,47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450,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 10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86,28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573,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N07BC02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орального применения, 5 мг/мл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21,74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589,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2,5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62,72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601,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Метрелептин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84739,85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630,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Морфин(У)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174,13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676,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ЕД/мл 1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93,11</w:t>
            </w: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730 и 731,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 препараты для парентерального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 1875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12602,33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 препараты для парентерального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 300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пакет/контейнер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43851,20</w:t>
            </w:r>
          </w:p>
        </w:tc>
      </w:tr>
    </w:tbl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774,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 10 мг/мл 20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567,85</w:t>
            </w:r>
          </w:p>
        </w:tc>
      </w:tr>
    </w:tbl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859,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Сукцинилированный желатин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4% 500,0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2712,08</w:t>
            </w:r>
          </w:p>
        </w:tc>
      </w:tr>
    </w:tbl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882, изложить в следующей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68,39</w:t>
            </w:r>
          </w:p>
        </w:tc>
      </w:tr>
    </w:tbl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912,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J07AN01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 живые Кальметта-Герена (БЦЖ) (Туберкулезная живая ослабленная вакцина)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живая, лиофильно высушенная. Форма выпуска-ампула или флакон по 20 доз для внутрикожного введения. Производство по выпуску вакцины должно быть сертифицировано ВОЗ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240,01</w:t>
            </w:r>
          </w:p>
        </w:tc>
      </w:tr>
    </w:tbl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1127, следующего содержания: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3332,00</w:t>
            </w:r>
          </w:p>
        </w:tc>
      </w:tr>
    </w:tbl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порядке, установленном законодательством Республики Казахстан обеспечить: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