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afa0" w14:textId="903a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февраля 2026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23886)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предельные 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страхования, утвержденные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66, 67, 68, 235, 346, 347, 377, 378, 571, 960, 962, 1086, 1087, 1444, 1473, 1565, 1566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1688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Нумета G13E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300 мл, №10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 №023536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43851,20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1697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НуТРИфлекс Липид спешиал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1875 мл,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 №019247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13571,00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1719, 1720, 1725, 1726, 1727, 1728, 1729, 1730, 1731, 1732, 1822, 1823 исключить;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1894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ПК-Мерц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Амантадин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200 мг/500 мл, 500 мл,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 №014836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6 643,49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2593, 2594, 2687 исключить;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2702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1 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 №017038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14 854,09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2825, 2826 исключить;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2873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Эрбитукс®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мг/мл,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L01FE01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 №013421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99 347,83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строку, порядковый номер 2934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Ципронатин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750 мг, №14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 №025928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122,76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порядке, установленном законодательством Республики Казахстан обеспечить: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