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b05" w14:textId="38e5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11 июня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положениях республиканских государственных учреждений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"Актобинское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Т. 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контроля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12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Управлению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070200, Республика Казахстан, область Абай, Аягозский район, город Аягоз, улица Актамберды, дом 6, кв.1.";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071400, Республика Казахстан, область Абай, город Семей, улица Дулат Бабатайұлы, дом 13, н.п. 7.";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110800, Республика Казахстан, Костанайская область, Камыстинский район, Камыстинский сельский округ, село Камысты, улица Тәуелсіздік, дом 4.";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111100, Республика Казахстан, Костанайская область, Костанайский район, город Тобыл, улица Механизаторов, 21.";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150800, Республика Казахстан, Северо-Казахстанская область, район Магжана Жумабаева, город Булаево, улица Мира, 12А.".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