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c77c" w14:textId="904c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Ауэзовского района города Алматы от 3 марта 2020 года № 1 "Об образовании избирательных участков по Ауэзовскому району города Алматы"</w:t>
      </w:r>
    </w:p>
    <w:p>
      <w:pPr>
        <w:spacing w:after="0"/>
        <w:ind w:left="0"/>
        <w:jc w:val="both"/>
      </w:pPr>
      <w:r>
        <w:rPr>
          <w:rFonts w:ascii="Times New Roman"/>
          <w:b w:val="false"/>
          <w:i w:val="false"/>
          <w:color w:val="000000"/>
          <w:sz w:val="28"/>
        </w:rPr>
        <w:t>Решение акима Ауэзовского района города Алматы от 10 февраля 2026 года № 1</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Ауэзовского района города Алматы от 3 марта 2020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по Ауэзовскому району города Алматы" (зарегистрировано в Реестре государственной регистрации нормативных правовых актов за № 1610) следующие изменения:</w:t>
      </w:r>
    </w:p>
    <w:bookmarkEnd w:id="1"/>
    <w:bookmarkStart w:name="z9" w:id="2"/>
    <w:p>
      <w:pPr>
        <w:spacing w:after="0"/>
        <w:ind w:left="0"/>
        <w:jc w:val="both"/>
      </w:pPr>
      <w:r>
        <w:rPr>
          <w:rFonts w:ascii="Times New Roman"/>
          <w:b w:val="false"/>
          <w:i w:val="false"/>
          <w:color w:val="000000"/>
          <w:sz w:val="28"/>
        </w:rPr>
        <w:t>
      в приложении к указанному решению:</w:t>
      </w:r>
    </w:p>
    <w:bookmarkEnd w:id="2"/>
    <w:bookmarkStart w:name="z10" w:id="3"/>
    <w:p>
      <w:pPr>
        <w:spacing w:after="0"/>
        <w:ind w:left="0"/>
        <w:jc w:val="both"/>
      </w:pPr>
      <w:r>
        <w:rPr>
          <w:rFonts w:ascii="Times New Roman"/>
          <w:b w:val="false"/>
          <w:i w:val="false"/>
          <w:color w:val="000000"/>
          <w:sz w:val="28"/>
        </w:rPr>
        <w:t>
      1) изменить границы избирательных участков № 123, 133, 164, 165, 166, 582 согласно приложению №1 к настоящему решению;</w:t>
      </w:r>
    </w:p>
    <w:bookmarkEnd w:id="3"/>
    <w:bookmarkStart w:name="z11" w:id="4"/>
    <w:p>
      <w:pPr>
        <w:spacing w:after="0"/>
        <w:ind w:left="0"/>
        <w:jc w:val="both"/>
      </w:pPr>
      <w:r>
        <w:rPr>
          <w:rFonts w:ascii="Times New Roman"/>
          <w:b w:val="false"/>
          <w:i w:val="false"/>
          <w:color w:val="000000"/>
          <w:sz w:val="28"/>
        </w:rPr>
        <w:t>
      2) изменить наименование центров избирательных участков № 128, 145, 146 согласно приложению №2 к настоящему решению.</w:t>
      </w:r>
    </w:p>
    <w:bookmarkEnd w:id="4"/>
    <w:bookmarkStart w:name="z12" w:id="5"/>
    <w:p>
      <w:pPr>
        <w:spacing w:after="0"/>
        <w:ind w:left="0"/>
        <w:jc w:val="both"/>
      </w:pPr>
      <w:r>
        <w:rPr>
          <w:rFonts w:ascii="Times New Roman"/>
          <w:b w:val="false"/>
          <w:i w:val="false"/>
          <w:color w:val="000000"/>
          <w:sz w:val="28"/>
        </w:rPr>
        <w:t>
      2. Коммунальному государственному учреждению "Аппарат акима Ауэзовского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Ауэзовского района города Алматы.</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Ауэзовского района города Алматы.</w:t>
      </w:r>
    </w:p>
    <w:bookmarkEnd w:id="6"/>
    <w:bookmarkStart w:name="z14" w:id="7"/>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Ауэзовского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Егембердиев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Территориальная избирательная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 города Алматы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Ауэзовского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2026 года</w:t>
            </w:r>
          </w:p>
        </w:tc>
      </w:tr>
    </w:tbl>
    <w:bookmarkStart w:name="z24" w:id="8"/>
    <w:p>
      <w:pPr>
        <w:spacing w:after="0"/>
        <w:ind w:left="0"/>
        <w:jc w:val="both"/>
      </w:pPr>
      <w:r>
        <w:rPr>
          <w:rFonts w:ascii="Times New Roman"/>
          <w:b w:val="false"/>
          <w:i w:val="false"/>
          <w:color w:val="000000"/>
          <w:sz w:val="28"/>
        </w:rPr>
        <w:t>
      Избирательный участок №123</w:t>
      </w:r>
    </w:p>
    <w:bookmarkEnd w:id="8"/>
    <w:bookmarkStart w:name="z25" w:id="9"/>
    <w:p>
      <w:pPr>
        <w:spacing w:after="0"/>
        <w:ind w:left="0"/>
        <w:jc w:val="both"/>
      </w:pPr>
      <w:r>
        <w:rPr>
          <w:rFonts w:ascii="Times New Roman"/>
          <w:b w:val="false"/>
          <w:i w:val="false"/>
          <w:color w:val="000000"/>
          <w:sz w:val="28"/>
        </w:rPr>
        <w:t>
      Центр: город Алматы, улица Сулейменова, 16, здание коммунального государственного учреждения "Общеобразовательная школа №72" Управления образования города Алматы.</w:t>
      </w:r>
    </w:p>
    <w:bookmarkEnd w:id="9"/>
    <w:bookmarkStart w:name="z26" w:id="10"/>
    <w:p>
      <w:pPr>
        <w:spacing w:after="0"/>
        <w:ind w:left="0"/>
        <w:jc w:val="both"/>
      </w:pPr>
      <w:r>
        <w:rPr>
          <w:rFonts w:ascii="Times New Roman"/>
          <w:b w:val="false"/>
          <w:i w:val="false"/>
          <w:color w:val="000000"/>
          <w:sz w:val="28"/>
        </w:rPr>
        <w:t>
      Границы избирательного участка: улица Актюбинская: 1, 2, 4, 5, 6, 7, 7А, 8, 10, 11, 12А, 13, 14, 14А, 15, 16, 17, 17А, 18, 19, 20А, 21, 23, 25, 27, 29, 31, 33, 35А, 35/1, 37, 41; переулок Актюбинский: 1/2, 3, 5, 9, 21, 55А, 55/1; улица Алданская: 1А, 2А, 3, 3А, 4, 5, 5А, 6, 7, 13, 17, 19А; переулок Вишневского: 1, 2, 3, 4, 5, 7, 8, 9, 10, 11, 12, 13, 14, 15, 16, 17, 21, 23; улица 2-я Вишневская: 20, 24, 44, 48; улица Навои: 2А, 2Б, 2, 4, 6, 8, 10, 10/1, 12, 14, 16, 18, 20, 21, 22, 23, 24, 25, 26, 27, 30, 32, 36, 36/2, 37, 39, 41А, 41Г, 41, 44, 46, 50, 54, 55, 58, 58/1, 59А, 59В, 59, 60, 61А, 61, 62, 66, 68, 68/1, 68/2, 70, 72А, 72, 76; улица Чернова: 1, 2, 3, 5, 5А, 6, 7, 8, 9, 10, 11, 13, 13 корпус 1, 14, 15, 16, 17, 17А 18, 19, 20, 21, 21 корпус 1, 22, 23, 24, 25, 25А, 25В, 28, 31, 32, 34, 34А, 35, 36, 37, 38, 40, 41.</w:t>
      </w:r>
    </w:p>
    <w:bookmarkEnd w:id="10"/>
    <w:bookmarkStart w:name="z27" w:id="11"/>
    <w:p>
      <w:pPr>
        <w:spacing w:after="0"/>
        <w:ind w:left="0"/>
        <w:jc w:val="both"/>
      </w:pPr>
      <w:r>
        <w:rPr>
          <w:rFonts w:ascii="Times New Roman"/>
          <w:b w:val="false"/>
          <w:i w:val="false"/>
          <w:color w:val="000000"/>
          <w:sz w:val="28"/>
        </w:rPr>
        <w:t>
      Избирательный участок №133</w:t>
      </w:r>
    </w:p>
    <w:bookmarkEnd w:id="11"/>
    <w:bookmarkStart w:name="z28" w:id="12"/>
    <w:p>
      <w:pPr>
        <w:spacing w:after="0"/>
        <w:ind w:left="0"/>
        <w:jc w:val="both"/>
      </w:pPr>
      <w:r>
        <w:rPr>
          <w:rFonts w:ascii="Times New Roman"/>
          <w:b w:val="false"/>
          <w:i w:val="false"/>
          <w:color w:val="000000"/>
          <w:sz w:val="28"/>
        </w:rPr>
        <w:t>
      Центр: город Алматы, улица Черепанова, 14, здание коммунального государственного учреждения "Школа-гимназия №139 имени Ахмета Байтурсынова" Управления образования города Алматы.</w:t>
      </w:r>
    </w:p>
    <w:bookmarkEnd w:id="12"/>
    <w:bookmarkStart w:name="z29" w:id="13"/>
    <w:p>
      <w:pPr>
        <w:spacing w:after="0"/>
        <w:ind w:left="0"/>
        <w:jc w:val="both"/>
      </w:pPr>
      <w:r>
        <w:rPr>
          <w:rFonts w:ascii="Times New Roman"/>
          <w:b w:val="false"/>
          <w:i w:val="false"/>
          <w:color w:val="000000"/>
          <w:sz w:val="28"/>
        </w:rPr>
        <w:t>
      Границы избирательного участка: улица Актюбинская: 42, 44, 45, 46, 48, 49, 50, 55, 57, 73, 74, 75, 75А, 75В, 77, 79, 81, 83, 85, 87, 89; улица Вишневского 1/3; улица Вишневского 2-я: 1/1, 1/2, 1/3, 1/35, 3; микрорайон "Таугуль-1": 11, 41, 42, 43, 44, 45, 46, 47, 48, 49, 50, 51, 52, 52Б; улица Навои: 74,78, 80, 82, 84, 86, 88, 90, 92, 94, 94А, 96, 98, 100, 102, 104, 108, 110, 112, 114, 116, 116А, 118, 118А, 120, 120А, 122, 122А, 124, 124А, 126, 126А, 128, 128А, 130, 130А, 130Б, 132, 136, 138, 140, 140А; улица Токтабаева: 7, 9, 11, 13; улица Тунтубаева: 4; улица Чернова: 42А, 43, 44, 45, 46, 48, 55, 56, 62, 67, 70, 73, 75, 77, 79, 81, 81/2, 82, 83, 84, 85, 86, 87, 88, 89, 90, 90А, 91, 92, 92А, 94, 95, 96, 97, 98, 100, 102, 104, 106, 108, 110, 112, 112А, 114, 114А, 116, 118, 118А, 120, 122, 122А.</w:t>
      </w:r>
    </w:p>
    <w:bookmarkEnd w:id="13"/>
    <w:bookmarkStart w:name="z30" w:id="14"/>
    <w:p>
      <w:pPr>
        <w:spacing w:after="0"/>
        <w:ind w:left="0"/>
        <w:jc w:val="both"/>
      </w:pPr>
      <w:r>
        <w:rPr>
          <w:rFonts w:ascii="Times New Roman"/>
          <w:b w:val="false"/>
          <w:i w:val="false"/>
          <w:color w:val="000000"/>
          <w:sz w:val="28"/>
        </w:rPr>
        <w:t>
      Избирательный участок №164</w:t>
      </w:r>
    </w:p>
    <w:bookmarkEnd w:id="14"/>
    <w:bookmarkStart w:name="z31" w:id="15"/>
    <w:p>
      <w:pPr>
        <w:spacing w:after="0"/>
        <w:ind w:left="0"/>
        <w:jc w:val="both"/>
      </w:pPr>
      <w:r>
        <w:rPr>
          <w:rFonts w:ascii="Times New Roman"/>
          <w:b w:val="false"/>
          <w:i w:val="false"/>
          <w:color w:val="000000"/>
          <w:sz w:val="28"/>
        </w:rPr>
        <w:t>
      Центр: город Алматы, улица Жубанова, 1А, здание небюджетного некоммерческого учреждения "Алматинский юридический колледж".</w:t>
      </w:r>
    </w:p>
    <w:bookmarkEnd w:id="15"/>
    <w:bookmarkStart w:name="z32" w:id="16"/>
    <w:p>
      <w:pPr>
        <w:spacing w:after="0"/>
        <w:ind w:left="0"/>
        <w:jc w:val="both"/>
      </w:pPr>
      <w:r>
        <w:rPr>
          <w:rFonts w:ascii="Times New Roman"/>
          <w:b w:val="false"/>
          <w:i w:val="false"/>
          <w:color w:val="000000"/>
          <w:sz w:val="28"/>
        </w:rPr>
        <w:t>
      Границы избирательного участка: микрорайон "Сайран": 84А, 114, 116, улица Утеген батыра: 11В,71А, 82, 82А, 84, 84А, 84Б, 84Г, 86, 88, 90, 92А, 92, 94, 96, 98, 100; улица Толе би: 294/64.</w:t>
      </w:r>
    </w:p>
    <w:bookmarkEnd w:id="16"/>
    <w:bookmarkStart w:name="z33" w:id="17"/>
    <w:p>
      <w:pPr>
        <w:spacing w:after="0"/>
        <w:ind w:left="0"/>
        <w:jc w:val="both"/>
      </w:pPr>
      <w:r>
        <w:rPr>
          <w:rFonts w:ascii="Times New Roman"/>
          <w:b w:val="false"/>
          <w:i w:val="false"/>
          <w:color w:val="000000"/>
          <w:sz w:val="28"/>
        </w:rPr>
        <w:t>
      Избирательный участок №165</w:t>
      </w:r>
    </w:p>
    <w:bookmarkEnd w:id="17"/>
    <w:bookmarkStart w:name="z34" w:id="18"/>
    <w:p>
      <w:pPr>
        <w:spacing w:after="0"/>
        <w:ind w:left="0"/>
        <w:jc w:val="both"/>
      </w:pPr>
      <w:r>
        <w:rPr>
          <w:rFonts w:ascii="Times New Roman"/>
          <w:b w:val="false"/>
          <w:i w:val="false"/>
          <w:color w:val="000000"/>
          <w:sz w:val="28"/>
        </w:rPr>
        <w:t>
      Центр: город Алматы, микрорайон "Тастак-1", улица Фурката, 26А, здание коммунального государственного учреждения "Школа-гимназия №130 имени Ильяса Жансугурова" Управления образования города Алматы.</w:t>
      </w:r>
    </w:p>
    <w:bookmarkEnd w:id="18"/>
    <w:bookmarkStart w:name="z35" w:id="19"/>
    <w:p>
      <w:pPr>
        <w:spacing w:after="0"/>
        <w:ind w:left="0"/>
        <w:jc w:val="both"/>
      </w:pPr>
      <w:r>
        <w:rPr>
          <w:rFonts w:ascii="Times New Roman"/>
          <w:b w:val="false"/>
          <w:i w:val="false"/>
          <w:color w:val="000000"/>
          <w:sz w:val="28"/>
        </w:rPr>
        <w:t>
      Границы избирательного участка: улица Фурката: 5, 7, 9, 11, 13/31, 13, 59А, 60, 60А, 61, 62, 63А, 63, 65; микрорайон "Тастак-1": 2, 6А, 6Б, 6, 7, 8, 9, 10, 11, 12, 13, 14, 15А, 15, 17, 18А, 18, 19А, 19, 20А, 20, 21, 24, 26; улица Вилюйская: 54, 56, 84, 86, 88А, 88, 90; улица Ярмухамедова: 33, 35, 37, 37А, 39А, 43, 46А, 46, 48, 50, 52, 53А, 54, 55, 56, 57; проспект Райымбека: 440, 442А, 442, 452, 454, 456, 456/7, 458, 458А, 460А, 464, 466; улица Толе би 281А; улица Утеген батыра: 6, 8, 10, 12, 12А, 14, 16, 18, 20, 22, 24А, 24, 26, 28, 30, 32, 34, 36, 38, 40А, 40, 44, 46, 50, 52; улица Златоустовская: 1А, 2А, 3, 3А, 4, 5А, 5, 6А, 6, 7, 7А, 8, 9, 9А, 11, 11А, 11Б, 13А, 15, 17Г, 17Б, 17, 17/2, 17В; улица Чиколева: 2, 2А.</w:t>
      </w:r>
    </w:p>
    <w:bookmarkEnd w:id="19"/>
    <w:bookmarkStart w:name="z36" w:id="20"/>
    <w:p>
      <w:pPr>
        <w:spacing w:after="0"/>
        <w:ind w:left="0"/>
        <w:jc w:val="both"/>
      </w:pPr>
      <w:r>
        <w:rPr>
          <w:rFonts w:ascii="Times New Roman"/>
          <w:b w:val="false"/>
          <w:i w:val="false"/>
          <w:color w:val="000000"/>
          <w:sz w:val="28"/>
        </w:rPr>
        <w:t>
      Избирательный участок №166</w:t>
      </w:r>
    </w:p>
    <w:bookmarkEnd w:id="20"/>
    <w:bookmarkStart w:name="z37" w:id="21"/>
    <w:p>
      <w:pPr>
        <w:spacing w:after="0"/>
        <w:ind w:left="0"/>
        <w:jc w:val="both"/>
      </w:pPr>
      <w:r>
        <w:rPr>
          <w:rFonts w:ascii="Times New Roman"/>
          <w:b w:val="false"/>
          <w:i w:val="false"/>
          <w:color w:val="000000"/>
          <w:sz w:val="28"/>
        </w:rPr>
        <w:t>
      Центр: город Алматы, микрорайон "Тастак-1", 1В, здание государственного коммунального казенного предприятия "Алматинский государственный политехнический колледж" Управления образования города Алматы.</w:t>
      </w:r>
    </w:p>
    <w:bookmarkEnd w:id="21"/>
    <w:bookmarkStart w:name="z38" w:id="22"/>
    <w:p>
      <w:pPr>
        <w:spacing w:after="0"/>
        <w:ind w:left="0"/>
        <w:jc w:val="both"/>
      </w:pPr>
      <w:r>
        <w:rPr>
          <w:rFonts w:ascii="Times New Roman"/>
          <w:b w:val="false"/>
          <w:i w:val="false"/>
          <w:color w:val="000000"/>
          <w:sz w:val="28"/>
        </w:rPr>
        <w:t>
      Границы избирательного участка: улица Фурката: 64, 66; микрорайон "Тастак-1": 1, 1Б, 1В, 1/1, 1/12, 3, 60, 94; улица Сурикова: 52, 55, 57, 59, 61; проспект Райымбека: 348/1 корпус 1, 348/1 корпус 2, 348/1 корпус 3, 348/1 корпус 4, 348/1 корпус 5, 348/1 корпус 6, 348/1 корпус 7, 348 корпус 8, 348 корпус 10; улица Толе би: 277;</w:t>
      </w:r>
    </w:p>
    <w:bookmarkEnd w:id="22"/>
    <w:bookmarkStart w:name="z39" w:id="23"/>
    <w:p>
      <w:pPr>
        <w:spacing w:after="0"/>
        <w:ind w:left="0"/>
        <w:jc w:val="both"/>
      </w:pPr>
      <w:r>
        <w:rPr>
          <w:rFonts w:ascii="Times New Roman"/>
          <w:b w:val="false"/>
          <w:i w:val="false"/>
          <w:color w:val="000000"/>
          <w:sz w:val="28"/>
        </w:rPr>
        <w:t>
      Избирательный участок №582</w:t>
      </w:r>
    </w:p>
    <w:bookmarkEnd w:id="23"/>
    <w:bookmarkStart w:name="z40" w:id="24"/>
    <w:p>
      <w:pPr>
        <w:spacing w:after="0"/>
        <w:ind w:left="0"/>
        <w:jc w:val="both"/>
      </w:pPr>
      <w:r>
        <w:rPr>
          <w:rFonts w:ascii="Times New Roman"/>
          <w:b w:val="false"/>
          <w:i w:val="false"/>
          <w:color w:val="000000"/>
          <w:sz w:val="28"/>
        </w:rPr>
        <w:t>
      Центр: город Алматы, улица Кабдолова, 12, здание государственного коммунального казенного предприятия "Алматинский технологический колледж" Управления образования города Алматы.</w:t>
      </w:r>
    </w:p>
    <w:bookmarkEnd w:id="24"/>
    <w:bookmarkStart w:name="z41" w:id="25"/>
    <w:p>
      <w:pPr>
        <w:spacing w:after="0"/>
        <w:ind w:left="0"/>
        <w:jc w:val="both"/>
      </w:pPr>
      <w:r>
        <w:rPr>
          <w:rFonts w:ascii="Times New Roman"/>
          <w:b w:val="false"/>
          <w:i w:val="false"/>
          <w:color w:val="000000"/>
          <w:sz w:val="28"/>
        </w:rPr>
        <w:t>
      Границы избирательного участка: улица Толе би: 298, 298/1, 298/3, 298/5, 298/6, 298/7; улица Утеген батыра: 11Д корпус 10, 11Д корпус 6, 11Д корпус 7, 11Д корпус 8, 11Д корпус 9, 17Б корпус 1, 17Б корпус 2, 17Б корпус 3, 17Б корпус 4, 17/3, 21.</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Ауэзовского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2026 года</w:t>
            </w:r>
          </w:p>
        </w:tc>
      </w:tr>
    </w:tbl>
    <w:bookmarkStart w:name="z47" w:id="26"/>
    <w:p>
      <w:pPr>
        <w:spacing w:after="0"/>
        <w:ind w:left="0"/>
        <w:jc w:val="both"/>
      </w:pPr>
      <w:r>
        <w:rPr>
          <w:rFonts w:ascii="Times New Roman"/>
          <w:b w:val="false"/>
          <w:i w:val="false"/>
          <w:color w:val="000000"/>
          <w:sz w:val="28"/>
        </w:rPr>
        <w:t>
      Избирательный участок №128</w:t>
      </w:r>
    </w:p>
    <w:bookmarkEnd w:id="26"/>
    <w:bookmarkStart w:name="z48" w:id="27"/>
    <w:p>
      <w:pPr>
        <w:spacing w:after="0"/>
        <w:ind w:left="0"/>
        <w:jc w:val="both"/>
      </w:pPr>
      <w:r>
        <w:rPr>
          <w:rFonts w:ascii="Times New Roman"/>
          <w:b w:val="false"/>
          <w:i w:val="false"/>
          <w:color w:val="000000"/>
          <w:sz w:val="28"/>
        </w:rPr>
        <w:t>
      Центр: город Алматы, улица Ладыгина, 33, здание коммунального государственного учреждения "Специальная школа-интернат №4" Управления образования города Алматы.</w:t>
      </w:r>
    </w:p>
    <w:bookmarkEnd w:id="27"/>
    <w:bookmarkStart w:name="z49" w:id="28"/>
    <w:p>
      <w:pPr>
        <w:spacing w:after="0"/>
        <w:ind w:left="0"/>
        <w:jc w:val="both"/>
      </w:pPr>
      <w:r>
        <w:rPr>
          <w:rFonts w:ascii="Times New Roman"/>
          <w:b w:val="false"/>
          <w:i w:val="false"/>
          <w:color w:val="000000"/>
          <w:sz w:val="28"/>
        </w:rPr>
        <w:t>
      Избирательный участок №145</w:t>
      </w:r>
    </w:p>
    <w:bookmarkEnd w:id="28"/>
    <w:bookmarkStart w:name="z50" w:id="29"/>
    <w:p>
      <w:pPr>
        <w:spacing w:after="0"/>
        <w:ind w:left="0"/>
        <w:jc w:val="both"/>
      </w:pPr>
      <w:r>
        <w:rPr>
          <w:rFonts w:ascii="Times New Roman"/>
          <w:b w:val="false"/>
          <w:i w:val="false"/>
          <w:color w:val="000000"/>
          <w:sz w:val="28"/>
        </w:rPr>
        <w:t>
      Центр: город Алматы, улица Щепеткова, 11, здание частной школы "Алматинская школа-лицей-интернат для девочек имени Беркимбаевой Шамша Копбаевны".</w:t>
      </w:r>
    </w:p>
    <w:bookmarkEnd w:id="29"/>
    <w:bookmarkStart w:name="z51" w:id="30"/>
    <w:p>
      <w:pPr>
        <w:spacing w:after="0"/>
        <w:ind w:left="0"/>
        <w:jc w:val="both"/>
      </w:pPr>
      <w:r>
        <w:rPr>
          <w:rFonts w:ascii="Times New Roman"/>
          <w:b w:val="false"/>
          <w:i w:val="false"/>
          <w:color w:val="000000"/>
          <w:sz w:val="28"/>
        </w:rPr>
        <w:t>
      Избирательный участок №146</w:t>
      </w:r>
    </w:p>
    <w:bookmarkEnd w:id="30"/>
    <w:bookmarkStart w:name="z52" w:id="31"/>
    <w:p>
      <w:pPr>
        <w:spacing w:after="0"/>
        <w:ind w:left="0"/>
        <w:jc w:val="both"/>
      </w:pPr>
      <w:r>
        <w:rPr>
          <w:rFonts w:ascii="Times New Roman"/>
          <w:b w:val="false"/>
          <w:i w:val="false"/>
          <w:color w:val="000000"/>
          <w:sz w:val="28"/>
        </w:rPr>
        <w:t>
      Центр: город Алматы, улица Щепеткова, 11, здание частной школы "Алматинская школа-лицей-интернат для девочек имени Беркимбаевой Шамша Копбаевны".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