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6c1" w14:textId="a0af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Турксибского района города Алматы от 11 апреля 2019 года № 1 "Об образовании избирательных участков по Турксибскому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4 мая 2026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Турксибского района города Алматы от 11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Турксибскому району города Алматы" (зарегистрировано в Реестре государственной регистрации нормативных правовых актов за №1539)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наименования центров избирательных участков №428, 429, 478 согласно приложению 1 к настоящему решению;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изменить границы избирательных участков № 425, 426, 427, 430, 436, 442, 443, 445, 447, 462, 463, 478, 521, 522, 523, 645 согласно приложению 1 к настоящему решению;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Турксибского района города Алматы" в установленном законодательством Республики Казахстан порядке обеспечить размещение настоящего решения на интернет-ресурсе аппарата акима Турксибского района города Алматы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Турксибского района города Алматы.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Территориальная избирательная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Калыкова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Турксибского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 от "__" _______ 2026 года 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 (Центр: Коммунальное государственное учреждение "Общеобразовательная школа №115", микрорайон Алтай-1, дом 28);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 (Центр: Коммунальное государственное учреждение "Общеобразовательная школа №142", микрорайон Жулдыз-1, дом 20);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478 (Центр: Коммунальное государственное предприятие на праве хозяйственного ведения "Городская поликлиника №20", микрорайон Жулдыз-1, дом 5В);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Турксибского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 от "__" _______ 2026 года 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№425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Огарева, 6.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"Школа-гимназия №44".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Бухтарминской по улице Беимбета Майлина на северо-восток (юго-восточная сторона) до восточной границы территории Аэропорта; по границе территории Аэропорта, по северной границе территории микрорайона Нуршашкан до улицы Боктерги микрорайона Нуршашкан; по улице Боктерги микрорайона Нуршашкан на юг (западная сторона) до улицы Ныгмет микрорайона Нуршашкан; от улицы Ныгмет микрорайона Нуршашкан на юго-запад (северо-западная сторона) до улицы Бухтарминская; по улице Бухтарминской на северо-запад (северо-восточная сторона) до улицы Беимбета Майлина.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№426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Огарева, 6.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"Школа-гимназия №44".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Беимбета Майлина по руслу реки Малая Алматинка на север (восточная сторона) до северной границы территории дома № 20 улицы Бейбитшилик микрорайона Альмерек; по северной границе территории дома № 20 улицы Бейбитшилик микрорайона Альмерек на восток (южная сторона) до границы города; по границе города на юг (западная сторона), далее на восток (южная сторона) до русла реки Котырбулак; по руслу реки Котырбулак на юг (западная сторона) до улицы Беимбета Майлина; по улице Бейимбета Майлина на запад (северная сторона) до русла реки Малая Алматинка.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№427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Алтай-1, 28.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№115 имени Д. Бабаева".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Монтажной по улице Наманганская на восток (южная сторона) до улицы Поддубного; по улице Поддубного на юг (западная сторона) до улицы Новокузнецкой; по улице Новокузнецкая на восток (южная сторона) до русла реки Малая Алматинка; по руслу реки Малая Алматинка на юг (западная сторона) до улицы Бейимбета Майлина; по улице Бейимбета Майлина на запад (северная сторона) до улицы Лавренева; по улице Лавренева на север вдоль восточной границы территории домов №26, 25, 25А, 24, 23, 22, 21 микрорайона Алтай-1 до южной границы территории дома №12 микрорайона Алтай-1; вдоль южной границы территории дома №12 микрорайона Алтай-1 на восток до западной границы территории дома №14 микрорайона Алтай-1; вдоль западной границы территории домов №14, №6 микрорайона Алтай-1 на север (восточная сторона) до улицы Наманганская; по улице Наманганской на восток (южная сторона) до улицы Монтажная.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№430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Алтай-1, 28.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№115 имени Д. Бабаева".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Лавренева по улице Бекмаханова на запад (северная сторона) до улицы Резвых; по улице Резвых на север (восточная сторона) до границы территории дома№1 улицы Наманганской; по улице Наманганская на восток (южная сторона) до западной границы территории дома №39 микрорайона Алтай-1; вдоль западной границы территории домов №39, №16, №13 микрорайона Алтай-1 на юг (западная сторона) до северной границы территории дома №10 микрорайона Алтай-1; вдоль северной границы территории домов №10, №11 микрорайона Алтай-1 на запад (северная сторона) до улицы Лавренева; по улице Лавренева на юг (западная сторона) включая границы территории домов №21, 22, 23, 24, 25А, 25, 26 микрорайона Алтай-1 до улицы Бекмаханова.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№436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Жулдыз-1, 20.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№142".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дома №№2Ж, 8Б, 8Г, 10А, 12А, 12В, 14А, 16А, 18А, 18Б, 20А, 20, 22А, 22, 24, 26, 31 улицы Дунентаева; дома №№28, 29, 30, 30А,31, 32, 33, 34, 35, 39А, 39Б, 39В, 39Г микрорайона Жулдыз-2.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№442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Нурсая, 56.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№84".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Клары Цеткин по улице Земнухова на юго-восток (юго-западная сторона) до улицы Апанасенко; по улице Апанасенко на север (восточная сторона) до русла реки Баскарасу; по руслу реки Баскарасу на юг (западная сторона) до южной границы территории дома №68 улицы Заветной; по южной границе территории дома №68 улицы Заветной на запад (северная сторона) до улицы Клары Цеткин; по улице Клары Цеткин на север (восточная сторона) до улицы Земнухова.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№443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Волгоградская, 22/137.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№11".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Земнухова по улице Харьковской на север (восточная сторона) до улицы Бекмаханова; по улице Бекмаханова на восток (южная сторона) до улицы Бейсебаева; по улице Бейсебаева на юг (западная сторона) до улицы Нұрсая; по улице Нұрсая на восток (южная сторона) до улицы Волгоградской; по улице Волгоградской на север (восточная сторона) до улицы Бекмаханова; по улице Бекмаханова на восток (южная сторона) до русла реки Баскарасу; по руслу реки Баскарасу на юг (западная сторона) до улицы Кобикова; от улицы Кобикова по улице Апанасенко на юг (западная сторона) до улицы Земнухова; по улице Земнухова на запад (северная сторона) до улицы Харьковская.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№445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Урицкого, 2А.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№85".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Бейсебаева по улице Бекмаханова на запад (северная сторона) до улицы Шмидта; по улице Шмидта на север (восточная сторона) до южной границы территории дома №68 улицы Спасской; вдоль южной границы территории дома №68 улицы Спасской на восток (южная сторона ) до западной границы территории домов №67 улицы Спасской; по западной границе территории домов № 67 улицы Спасской на север (восточная сторона) до южной границы территории дома №86 улицы Спасской; по южной границе территории дома №86 улицы Спасской на запад (северная сторона) до русла реки Султанкарасу; по руслу реки Султанкарасу на север (восточная сторона) до русла реки Есентай; от русла реки Есентай на восток (южная сторона) до русла реки Баскарасу; по руслу реки Баскарасу на юг (западная сторона) до границы территории дома №148А улицы Бейсебаева; далее по улице Бейсебаева на юг (западная сторона) до улицы Бекмаханова.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№447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Земнухова, 3/1.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"Городская поликлиника №24".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Тренева по улице Жансугурова, далее по Капчагайской трассе на север (восточная сторона) до южной границы территории микрорайона Кемел; по южной границе территории микрорайона Кемел вдоль русла реки Султанкарасу на восток (южная сторона) до северной границы территории дома № 86Б улицы Спасской; вдоль северной границы территории дома № 86Б улицы Спасской на восток (южная сторона) до улицы Спасской; по улице Спасской на юг (западная сторона) до южной границы территории дома № 64 улицы Спасской; вдоль южной границы территории дома № 64 улицы Спасской до улицы Шмидта; вдоль улицы Шмидта на юго-запад (северо-западная сторона) до улицы Нурсая; от улицы Нурсая по улице Орловской на юг (западная сторона) до улицы Земнухова; по улице Земнухова на юго-восток (юго-западная сторона) до улицы Клары Цеткин; по улице Клары Цеткин на юг (западная сторона) до улицы Сортировочной; вдоль улицы Сортировочной на запад (северная сторона) до улицы Жансугурова.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№462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Шемякина, 131.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"Алматинский педагогический колледж №1".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Рыскулова по улице Шемякина на север (восточная сторона) до улицы Саранской; по улице Саранская на восток (южная сторона) до границы территории дома №55 улицы Айтыкова; по границе территории дома №55 улицы Айтыкова на север (восточная сторона) до улицы Саялы микрорайона Шуакты; по улице Саялы микрорайона Шуакты на восток (южная сторона) до русла реки Карасу-6; по руслу реки Карасу-6 на север (восточная сторона) до русла реки Малая Алматинка; по руслу реки Малая Алматинка на юг (западная сторона) до проспекта Рыскулова по проспекту Рыскулова на запад (северная сторона) до улицы Шемякина.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№463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ГҰте, 177.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№17".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Янки Купала по улице Герцена на север (восточная сторона) включая границы территории домов улицы Герцена до улицы Громова; по улице Громова на восток (южная сторона) до русла реки Левый Улькенкар асу; по руслу реки Левый Улькенкар асу на север (восточная сторона ) до улицы Енисейской; по улице Енисейской на восток (южная сторона) до улицы Федосеева; по улице Федосеева на юг (западная сторона) до северной границы территории дома №2А улицы Федосеева; по северной границе территории дома №2А улицы Федосеева на восток (южная сторона) до русла реки Карасу 7; по руслу реки Карасу 7 на юг (западная сторона) до границы территории дома №49 улицы Алимбаева Музафара микрорайона Жас Канат; вдоль границы территории дома №49 улицы Алимбаева Музафара микрорайона Жас Канат на восток (южная сторона) до улицы Баймагамбетова; по улице Баймагамбетова на юг (западная сторона) включая все дома улицы Баймагамбетова до улицы Саранской; по улице Саранской на запад (северная сторона) до улицы Шемякина; по улице Шемякина на север (восточная сторона) до улицы Янки Купала; по улице Янки Купала на запад (северная сторона) до улицы Герцена.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№478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Жулдыз-1, 20.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№142".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дома №№1А, 1, 1Б, 1В, 2, 3, 4, 5, 6, 7, 8, 9, 10, 11, 12, 13, 14, 15, 16, 17А, 17В, 18А, 19А, 19Б, 21А, 21, 23, 25, 25Б, 19, 26 микрорайон Жулдыз-1.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№521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"Альмерек", улица Шортанбай жырау, 72/2.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№195".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русла реки Малая Алматинка между границами домов №20 и №22 улицы Бейбитшилик микрорайона Альмерек на восток (северная сторона) до границы города; по границе города на север, далее на запад до русла реки Малая Алматина; по руслу реки Малая Алматинка на юг (восточная сторона) до южной границы территории дома №22 улицы Бейбитшилик микрорайона Альмерек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№522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"Жас Канат", 54/2.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"Городская поликлиника №28".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Рыскулова по западной границе территории микрорайона Кайрат по руслу реки Малая Алматинка на север (восточная сторона) до южной границы территории дома №1 улицы Сынтас микрорайона Кайрат; по южной границе территории дома №1 улицы Сынтас микрорайона Кайрат на восток (южная сторона) до улицы Акжамал микрорайона Кайрат; по улице Акжамал микрорайона Кайрат на юго-восток (юго-западная сторона) до улицы Жаяу Муса микрорайона Кайрат; по улице Жаяу Муса на юго-запад (северо-западная сторона) до улицы Нарбота микрорайона Кайрат; по улице Нарбота микрорайона Кайрат на восток (южная сторона) до восточной границы территории дома №46 улицы Белбулак микрорайона Кайрат; по восточной границе территории дома №46 улицы Белбулак микрорайона Кайрат на юго-восток (юго-западная сторона) до улицы Ханшайым микрорайона Кайрат; по улице Ханшайым микрорайона Кайрат на юго-запад (северо-западная сторона) до русла реки Жарбулак включая границы территории домов №106, 108, 110, 112 улицы Белбулак микрорайона Кайрат; по руслу реки Жарбулак на юг (западная сторона) до проспекта Рыскулова; по проспекту Рыскулова на запад (северная сторона) до западной границы территории микрорайона Кайрат.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№523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"Нуршашкан", улица Досбол би, 31.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школа №203".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Боктерги микрорайона Нуршашкан по северной границе микрорайона Нуршашкан на северо-восток (юго-восточная сторона) до границы Талгарского района; по границе Талгарского района на юг (западная сторона) до Кульджинского тракта; по Кульджинскому тракту на юго-запад (северо-западная сторона) до улицы Бухтарминской; по улице Бухтарминская на северо-запад (северо-восточная сторона) до границы территории дома №1 улицы Тайбагар микрорайона Нуршашкан; от границы территории дома №1 улицы Тайбагар микрорайона Нуршашкан на север (восточная сторона) до улицы Ныгмет микрорайона Нуршашкан; по улице Ныгмет микрорайона Нуршашкан на восток (южная сторона) до улицы Боктерги микрорайона Нуршашкан; по улице Боктерги микрорайона Нуршашкан на север (восточная сторона) до северной границы микрорайона Нуршашкан.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№645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"Кайрат", улица Байтума Турарова, 20/2.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"Школа-гимназия №211".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Рыскулова по руслу реки Жарбулак на север (восточная сторона) до створа улицы Ханшайым микрорайона Кайрат; по улице Ханшайым микрорайона Кайрат на север (восточная сторона) до северной границы территории дома №46 улицы Белбулак микрорайона Кайрат исключая территории домов №106, 108, 110, 112 улицы Белбулак микрорайона Кайрат; по северной границе территории дома №46 улицы Белбулак микрорайона Кайрат на запад (северная сторона) до улицы Жаяу Муса микрорайона Кайрат; по улице Жаяу микрорайона Кайрат на северо-восток (юго-восточная сторона) до улицы Коримдик микрорайона Кайрат; по улице Коримдик микрорайона Кайрат на восток (южная сторона) до улицы Тараз микрорайона Кайрат; по улице Тараз микрорайона Кайрат на юг (западная сторона) до русла реки Карасу-10; по руслу реки Карасу-10 на запад (северная сторона) до улицы Улке микрорайона Кайрат по улице Улке микрорайона Кайрат на юго-восток (юго-западная сторона) между границами домов №181 и №182 микрорайона Кайрат до Кульджинского тракта; по Кульджинскому тракту на юго-запад (северо-западная сторона) до проспекта Рыскулова; по проспекту Рыскулова на запад (северная сторона) до русла реки Жарбулак.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