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b2ef" w14:textId="cf0b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Турксибского района города Алматы от 11 апреля 2019 года № 01 "Об образовании избирательных участков по Турксибскому району города Алматы"</w:t>
      </w:r>
    </w:p>
    <w:p>
      <w:pPr>
        <w:spacing w:after="0"/>
        <w:ind w:left="0"/>
        <w:jc w:val="both"/>
      </w:pPr>
      <w:r>
        <w:rPr>
          <w:rFonts w:ascii="Times New Roman"/>
          <w:b w:val="false"/>
          <w:i w:val="false"/>
          <w:color w:val="000000"/>
          <w:sz w:val="28"/>
        </w:rPr>
        <w:t>Решение акима Турксибского района города Алматы от 9 февраля 2026 года № 01</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Турксибского района города Алматы от 11 апреля 2019 года </w:t>
      </w:r>
      <w:r>
        <w:rPr>
          <w:rFonts w:ascii="Times New Roman"/>
          <w:b w:val="false"/>
          <w:i w:val="false"/>
          <w:color w:val="000000"/>
          <w:sz w:val="28"/>
        </w:rPr>
        <w:t>№ 01</w:t>
      </w:r>
      <w:r>
        <w:rPr>
          <w:rFonts w:ascii="Times New Roman"/>
          <w:b w:val="false"/>
          <w:i w:val="false"/>
          <w:color w:val="000000"/>
          <w:sz w:val="28"/>
        </w:rPr>
        <w:t xml:space="preserve"> "Об образовании избирательных участков по Турксибскому району города Алматы" (зарегистрировано в Реестре государственной регистрации нормативных правовых актов за № 1539)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10" w:id="2"/>
    <w:p>
      <w:pPr>
        <w:spacing w:after="0"/>
        <w:ind w:left="0"/>
        <w:jc w:val="both"/>
      </w:pPr>
      <w:r>
        <w:rPr>
          <w:rFonts w:ascii="Times New Roman"/>
          <w:b w:val="false"/>
          <w:i w:val="false"/>
          <w:color w:val="000000"/>
          <w:sz w:val="28"/>
        </w:rPr>
        <w:t>
      2. Коммунальному государственному учреждению "Аппарат акима Турксибского района города Алматы" в установленном законодательством Республики Казахстан порядке обеспечить размещение настоящего решения на интернет-ресурсе аппарата акима Турксибского района города Алматы после его официального опубликования.</w:t>
      </w:r>
    </w:p>
    <w:bookmarkEnd w:id="2"/>
    <w:bookmarkStart w:name="z11"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Турксибского района города Алматы.</w:t>
      </w:r>
    </w:p>
    <w:bookmarkEnd w:id="3"/>
    <w:bookmarkStart w:name="z12"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Акежанов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территориальной избирательной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комиссии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Калыкова</w:t>
            </w:r>
            <w:r>
              <w:rPr>
                <w:rFonts w:ascii="Times New Roman"/>
                <w:b w:val="false"/>
                <w:i w:val="false"/>
                <w:color w:val="000000"/>
                <w:sz w:val="20"/>
              </w:rPr>
              <w:t>
</w:t>
            </w:r>
          </w:p>
        </w:tc>
      </w:tr>
    </w:tbl>
    <w:bookmarkStart w:name="z15" w:id="5"/>
    <w:p>
      <w:pPr>
        <w:spacing w:after="0"/>
        <w:ind w:left="0"/>
        <w:jc w:val="both"/>
      </w:pPr>
      <w:r>
        <w:rPr>
          <w:rFonts w:ascii="Times New Roman"/>
          <w:b w:val="false"/>
          <w:i w:val="false"/>
          <w:color w:val="000000"/>
          <w:sz w:val="28"/>
        </w:rPr>
        <w:t>
      "___" _________ 2026 года</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Турксибского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города Алматы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февраля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Турксибского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11 апреля 2019 года </w:t>
            </w:r>
          </w:p>
        </w:tc>
      </w:tr>
    </w:tbl>
    <w:bookmarkStart w:name="z25" w:id="6"/>
    <w:p>
      <w:pPr>
        <w:spacing w:after="0"/>
        <w:ind w:left="0"/>
        <w:jc w:val="both"/>
      </w:pPr>
      <w:r>
        <w:rPr>
          <w:rFonts w:ascii="Times New Roman"/>
          <w:b w:val="false"/>
          <w:i w:val="false"/>
          <w:color w:val="000000"/>
          <w:sz w:val="28"/>
        </w:rPr>
        <w:t>
      Избирательный участок №421</w:t>
      </w:r>
    </w:p>
    <w:bookmarkEnd w:id="6"/>
    <w:bookmarkStart w:name="z26" w:id="7"/>
    <w:p>
      <w:pPr>
        <w:spacing w:after="0"/>
        <w:ind w:left="0"/>
        <w:jc w:val="both"/>
      </w:pPr>
      <w:r>
        <w:rPr>
          <w:rFonts w:ascii="Times New Roman"/>
          <w:b w:val="false"/>
          <w:i w:val="false"/>
          <w:color w:val="000000"/>
          <w:sz w:val="28"/>
        </w:rPr>
        <w:t>
      Центр: город Алматы, улица ГҰте, 261.</w:t>
      </w:r>
    </w:p>
    <w:bookmarkEnd w:id="7"/>
    <w:bookmarkStart w:name="z27" w:id="8"/>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№31".</w:t>
      </w:r>
    </w:p>
    <w:bookmarkEnd w:id="8"/>
    <w:bookmarkStart w:name="z28" w:id="9"/>
    <w:p>
      <w:pPr>
        <w:spacing w:after="0"/>
        <w:ind w:left="0"/>
        <w:jc w:val="both"/>
      </w:pPr>
      <w:r>
        <w:rPr>
          <w:rFonts w:ascii="Times New Roman"/>
          <w:b w:val="false"/>
          <w:i w:val="false"/>
          <w:color w:val="000000"/>
          <w:sz w:val="28"/>
        </w:rPr>
        <w:t>
      Границы: В границах: от проспекта Суюнбая по улице Хмельницкого на восток (северная сторона) до улицы Майлина; по улице Майлина на северо-восток (северо-западная сторона) до улицы Писарева; по улице Писарева на запад (южная сторона) до улицы Тажибаева; по улице Тажибаева на север (западная сторона) до улицы Элеваторская; по улице Элеваторская на запад (южная сторона) до русла реки Киши Карасу; по руслу реки Киши Карасу на север (западная сторона) до северной границы дома 263/21 проспекта Суюнбая; по северной границе домов 263/21, 263/20, 263/18 проспекта Суюнбая на запад (южная сторона) до проспекта Суюнбая; по проспекту Суюнбая на юг (восточная сторона) улицы Хмельницкого.</w:t>
      </w:r>
    </w:p>
    <w:bookmarkEnd w:id="9"/>
    <w:bookmarkStart w:name="z29" w:id="10"/>
    <w:p>
      <w:pPr>
        <w:spacing w:after="0"/>
        <w:ind w:left="0"/>
        <w:jc w:val="both"/>
      </w:pPr>
      <w:r>
        <w:rPr>
          <w:rFonts w:ascii="Times New Roman"/>
          <w:b w:val="false"/>
          <w:i w:val="false"/>
          <w:color w:val="000000"/>
          <w:sz w:val="28"/>
        </w:rPr>
        <w:t>
      Избирательный участок №422</w:t>
      </w:r>
    </w:p>
    <w:bookmarkEnd w:id="10"/>
    <w:bookmarkStart w:name="z30" w:id="11"/>
    <w:p>
      <w:pPr>
        <w:spacing w:after="0"/>
        <w:ind w:left="0"/>
        <w:jc w:val="both"/>
      </w:pPr>
      <w:r>
        <w:rPr>
          <w:rFonts w:ascii="Times New Roman"/>
          <w:b w:val="false"/>
          <w:i w:val="false"/>
          <w:color w:val="000000"/>
          <w:sz w:val="28"/>
        </w:rPr>
        <w:t>
      Центр: город Алматы, улица Монтажная, 33.</w:t>
      </w:r>
    </w:p>
    <w:bookmarkEnd w:id="11"/>
    <w:bookmarkStart w:name="z31" w:id="12"/>
    <w:p>
      <w:pPr>
        <w:spacing w:after="0"/>
        <w:ind w:left="0"/>
        <w:jc w:val="both"/>
      </w:pPr>
      <w:r>
        <w:rPr>
          <w:rFonts w:ascii="Times New Roman"/>
          <w:b w:val="false"/>
          <w:i w:val="false"/>
          <w:color w:val="000000"/>
          <w:sz w:val="28"/>
        </w:rPr>
        <w:t>
      Коммунальное государственное предприятие на праве хозяйственного ведения "Городская поликлиника №32".</w:t>
      </w:r>
    </w:p>
    <w:bookmarkEnd w:id="12"/>
    <w:bookmarkStart w:name="z32" w:id="13"/>
    <w:p>
      <w:pPr>
        <w:spacing w:after="0"/>
        <w:ind w:left="0"/>
        <w:jc w:val="both"/>
      </w:pPr>
      <w:r>
        <w:rPr>
          <w:rFonts w:ascii="Times New Roman"/>
          <w:b w:val="false"/>
          <w:i w:val="false"/>
          <w:color w:val="000000"/>
          <w:sz w:val="28"/>
        </w:rPr>
        <w:t>
      Границы: от улицы Физули по улице Писарева на запад (северная сторона) до русла реки Карасу 7; по руслу реки Карасу 7 на север (западная сторона) до улицы Монтажная; по улице Монтажная на запад (южная сторона) до улицы Захарова; по улице Захарова на север (западная сторона) включая границы домов 27А, 27, 29, 31 улицы Монтажная, до улицы Бекмаханова исключая границы дома 215Б улицы Майлина; по улице Бекмаханова на запад (южная сторона) до улицы Майлина; по улице Майлина на юг (восточная сторона) до улицы Физули; по улице Физули на юго-запад (юго-восточная сторона) до улицы Писарева.</w:t>
      </w:r>
    </w:p>
    <w:bookmarkEnd w:id="13"/>
    <w:bookmarkStart w:name="z33" w:id="14"/>
    <w:p>
      <w:pPr>
        <w:spacing w:after="0"/>
        <w:ind w:left="0"/>
        <w:jc w:val="both"/>
      </w:pPr>
      <w:r>
        <w:rPr>
          <w:rFonts w:ascii="Times New Roman"/>
          <w:b w:val="false"/>
          <w:i w:val="false"/>
          <w:color w:val="000000"/>
          <w:sz w:val="28"/>
        </w:rPr>
        <w:t>
      Избирательный участок №423</w:t>
      </w:r>
    </w:p>
    <w:bookmarkEnd w:id="14"/>
    <w:bookmarkStart w:name="z34" w:id="15"/>
    <w:p>
      <w:pPr>
        <w:spacing w:after="0"/>
        <w:ind w:left="0"/>
        <w:jc w:val="both"/>
      </w:pPr>
      <w:r>
        <w:rPr>
          <w:rFonts w:ascii="Times New Roman"/>
          <w:b w:val="false"/>
          <w:i w:val="false"/>
          <w:color w:val="000000"/>
          <w:sz w:val="28"/>
        </w:rPr>
        <w:t>
      Центр: город Алматы, улица Магнитная, 31.</w:t>
      </w:r>
    </w:p>
    <w:bookmarkEnd w:id="15"/>
    <w:bookmarkStart w:name="z35" w:id="16"/>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№170".</w:t>
      </w:r>
    </w:p>
    <w:bookmarkEnd w:id="16"/>
    <w:bookmarkStart w:name="z36" w:id="17"/>
    <w:p>
      <w:pPr>
        <w:spacing w:after="0"/>
        <w:ind w:left="0"/>
        <w:jc w:val="both"/>
      </w:pPr>
      <w:r>
        <w:rPr>
          <w:rFonts w:ascii="Times New Roman"/>
          <w:b w:val="false"/>
          <w:i w:val="false"/>
          <w:color w:val="000000"/>
          <w:sz w:val="28"/>
        </w:rPr>
        <w:t>
      Границы: от улицы Гете по улице Бекмаханова на восток (южная сторона) до улицы Майлина; по улице Майлина на юг (западная сторона) до улицы Физули; по улице Физули на юг (западная сторона) до улицы Писарева; по улице Писарева на запад (северная сторона) до улицы Тажибаева; по улице Тажибаева на север (восточная сторона) до улицы Элеваторская; по улице Элеваторская на запад (северная сторона) до русла реки Киши Карасу; по руслу реки Киши Карасу на север (восточная сторона) до южной территории дома 32 улицы Щелковская; по южной границе дома 32 улицы Щелковская на запад (северная сторона) до западной границы дома 1 улицы Щелковская; по западной границе дома 1 улицы Щелковская на юг (западная сторона) до западной границы дома 287 проспекта Суюнбая; по западной границе территории дома 287 проспекта Суюнбая на север (восточная сторона) до южной границы территории дома 351 проспекта Суюнбая; вдоль южной границы территории дома 351 проспекта Суюнбая на запад (северная сторона) до проспекта Суюнбая; по проспекту Суюнбая на север (восточная сторона) до створа улицы Гете; по улице Гете на восток (южная сторона) до улицы Бекмаханова.</w:t>
      </w:r>
    </w:p>
    <w:bookmarkEnd w:id="17"/>
    <w:bookmarkStart w:name="z37" w:id="18"/>
    <w:p>
      <w:pPr>
        <w:spacing w:after="0"/>
        <w:ind w:left="0"/>
        <w:jc w:val="both"/>
      </w:pPr>
      <w:r>
        <w:rPr>
          <w:rFonts w:ascii="Times New Roman"/>
          <w:b w:val="false"/>
          <w:i w:val="false"/>
          <w:color w:val="000000"/>
          <w:sz w:val="28"/>
        </w:rPr>
        <w:t>
      Избирательный участок №424</w:t>
      </w:r>
    </w:p>
    <w:bookmarkEnd w:id="18"/>
    <w:bookmarkStart w:name="z38" w:id="19"/>
    <w:p>
      <w:pPr>
        <w:spacing w:after="0"/>
        <w:ind w:left="0"/>
        <w:jc w:val="both"/>
      </w:pPr>
      <w:r>
        <w:rPr>
          <w:rFonts w:ascii="Times New Roman"/>
          <w:b w:val="false"/>
          <w:i w:val="false"/>
          <w:color w:val="000000"/>
          <w:sz w:val="28"/>
        </w:rPr>
        <w:t>
      Центр: город Алматы, улица Поддубного, 155.</w:t>
      </w:r>
    </w:p>
    <w:bookmarkEnd w:id="19"/>
    <w:bookmarkStart w:name="z39" w:id="20"/>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№89".</w:t>
      </w:r>
    </w:p>
    <w:bookmarkEnd w:id="20"/>
    <w:bookmarkStart w:name="z40" w:id="21"/>
    <w:p>
      <w:pPr>
        <w:spacing w:after="0"/>
        <w:ind w:left="0"/>
        <w:jc w:val="both"/>
      </w:pPr>
      <w:r>
        <w:rPr>
          <w:rFonts w:ascii="Times New Roman"/>
          <w:b w:val="false"/>
          <w:i w:val="false"/>
          <w:color w:val="000000"/>
          <w:sz w:val="28"/>
        </w:rPr>
        <w:t>
      Границы: В границах: от улицы Бекмаханова по улице Майлина на северо-восток (юго-восточная сторона) до улицы Бухтарминская; по улице Бухтарминская на юго-восток (юго-западная сторона) до русла реки Малая Алматинка; по руслу реки Малая Алматинка на юг (западная сторона) до южной границы дома 234 улицы Майлина; по южной границе дома 234 улицы Майлина на запад (северная сторона) до русла реки Карасу 7; по руслу реки Карасу 7 на север (восточная сторона) до улицы Монтажная; по улице Монтажная на запад (северная сторона) до западной границе дома 27Б улицы Монтажная; по западной границе домов 27Б, 29А улицы Монтажной на север (восточная сторона) до южной границы дома 33 улицы Монтажная; по южной границе дома 33 улицы Монтажная на запад (северная сторона) до улицы Захарова; по улице Захарова на север (восточная сторона) до улицы Бекмаханова, включая границы дома 215Б улицы Майлина.</w:t>
      </w:r>
    </w:p>
    <w:bookmarkEnd w:id="21"/>
    <w:bookmarkStart w:name="z41" w:id="22"/>
    <w:p>
      <w:pPr>
        <w:spacing w:after="0"/>
        <w:ind w:left="0"/>
        <w:jc w:val="both"/>
      </w:pPr>
      <w:r>
        <w:rPr>
          <w:rFonts w:ascii="Times New Roman"/>
          <w:b w:val="false"/>
          <w:i w:val="false"/>
          <w:color w:val="000000"/>
          <w:sz w:val="28"/>
        </w:rPr>
        <w:t>
      Избирательный участок №425</w:t>
      </w:r>
    </w:p>
    <w:bookmarkEnd w:id="22"/>
    <w:bookmarkStart w:name="z42" w:id="23"/>
    <w:p>
      <w:pPr>
        <w:spacing w:after="0"/>
        <w:ind w:left="0"/>
        <w:jc w:val="both"/>
      </w:pPr>
      <w:r>
        <w:rPr>
          <w:rFonts w:ascii="Times New Roman"/>
          <w:b w:val="false"/>
          <w:i w:val="false"/>
          <w:color w:val="000000"/>
          <w:sz w:val="28"/>
        </w:rPr>
        <w:t>
      Центр: город Алматы, улица Огарева, 6.</w:t>
      </w:r>
    </w:p>
    <w:bookmarkEnd w:id="23"/>
    <w:bookmarkStart w:name="z43" w:id="24"/>
    <w:p>
      <w:pPr>
        <w:spacing w:after="0"/>
        <w:ind w:left="0"/>
        <w:jc w:val="both"/>
      </w:pPr>
      <w:r>
        <w:rPr>
          <w:rFonts w:ascii="Times New Roman"/>
          <w:b w:val="false"/>
          <w:i w:val="false"/>
          <w:color w:val="000000"/>
          <w:sz w:val="28"/>
        </w:rPr>
        <w:t>
      Коммунальное государственное учреждение "Школа-гимназия №44".</w:t>
      </w:r>
    </w:p>
    <w:bookmarkEnd w:id="24"/>
    <w:bookmarkStart w:name="z44" w:id="25"/>
    <w:p>
      <w:pPr>
        <w:spacing w:after="0"/>
        <w:ind w:left="0"/>
        <w:jc w:val="both"/>
      </w:pPr>
      <w:r>
        <w:rPr>
          <w:rFonts w:ascii="Times New Roman"/>
          <w:b w:val="false"/>
          <w:i w:val="false"/>
          <w:color w:val="000000"/>
          <w:sz w:val="28"/>
        </w:rPr>
        <w:t>
      Границы: от озера Аэропорта по улице Майлина (южная сторона) на северо-восток, включая дома №№5, 7, 9, 11А, 15, 17, 19 до Аэропорта; от Аэропорта на юг до границы города; по границе города на северо-запад до озера Аэропорта.</w:t>
      </w:r>
    </w:p>
    <w:bookmarkEnd w:id="25"/>
    <w:bookmarkStart w:name="z45" w:id="26"/>
    <w:p>
      <w:pPr>
        <w:spacing w:after="0"/>
        <w:ind w:left="0"/>
        <w:jc w:val="both"/>
      </w:pPr>
      <w:r>
        <w:rPr>
          <w:rFonts w:ascii="Times New Roman"/>
          <w:b w:val="false"/>
          <w:i w:val="false"/>
          <w:color w:val="000000"/>
          <w:sz w:val="28"/>
        </w:rPr>
        <w:t>
      Избирательный участок №426</w:t>
      </w:r>
    </w:p>
    <w:bookmarkEnd w:id="26"/>
    <w:bookmarkStart w:name="z46" w:id="27"/>
    <w:p>
      <w:pPr>
        <w:spacing w:after="0"/>
        <w:ind w:left="0"/>
        <w:jc w:val="both"/>
      </w:pPr>
      <w:r>
        <w:rPr>
          <w:rFonts w:ascii="Times New Roman"/>
          <w:b w:val="false"/>
          <w:i w:val="false"/>
          <w:color w:val="000000"/>
          <w:sz w:val="28"/>
        </w:rPr>
        <w:t>
      Центр: город Алматы, улица Огарева, 6.</w:t>
      </w:r>
    </w:p>
    <w:bookmarkEnd w:id="27"/>
    <w:bookmarkStart w:name="z47" w:id="28"/>
    <w:p>
      <w:pPr>
        <w:spacing w:after="0"/>
        <w:ind w:left="0"/>
        <w:jc w:val="both"/>
      </w:pPr>
      <w:r>
        <w:rPr>
          <w:rFonts w:ascii="Times New Roman"/>
          <w:b w:val="false"/>
          <w:i w:val="false"/>
          <w:color w:val="000000"/>
          <w:sz w:val="28"/>
        </w:rPr>
        <w:t>
      Коммунальное государственное учреждение "Школа-гимназия №44".</w:t>
      </w:r>
    </w:p>
    <w:bookmarkEnd w:id="28"/>
    <w:bookmarkStart w:name="z48" w:id="29"/>
    <w:p>
      <w:pPr>
        <w:spacing w:after="0"/>
        <w:ind w:left="0"/>
        <w:jc w:val="both"/>
      </w:pPr>
      <w:r>
        <w:rPr>
          <w:rFonts w:ascii="Times New Roman"/>
          <w:b w:val="false"/>
          <w:i w:val="false"/>
          <w:color w:val="000000"/>
          <w:sz w:val="28"/>
        </w:rPr>
        <w:t>
      Границы: от пересечения улицы Майлина с речкой Малая Алматинка; по речке Малая Алматинка (восточный берег) на север до границы города (района); по границе города (района) на восток до улицы Закарпатская; по улице Закарпатская на юг (обе стороны) до улицы Майлина; по улице Майлина (северная сторона), не включая дома на юго-запад, до реки Малая Алматинка.</w:t>
      </w:r>
    </w:p>
    <w:bookmarkEnd w:id="29"/>
    <w:bookmarkStart w:name="z49" w:id="30"/>
    <w:p>
      <w:pPr>
        <w:spacing w:after="0"/>
        <w:ind w:left="0"/>
        <w:jc w:val="both"/>
      </w:pPr>
      <w:r>
        <w:rPr>
          <w:rFonts w:ascii="Times New Roman"/>
          <w:b w:val="false"/>
          <w:i w:val="false"/>
          <w:color w:val="000000"/>
          <w:sz w:val="28"/>
        </w:rPr>
        <w:t>
      Избирательный участок №427</w:t>
      </w:r>
    </w:p>
    <w:bookmarkEnd w:id="30"/>
    <w:bookmarkStart w:name="z50" w:id="31"/>
    <w:p>
      <w:pPr>
        <w:spacing w:after="0"/>
        <w:ind w:left="0"/>
        <w:jc w:val="both"/>
      </w:pPr>
      <w:r>
        <w:rPr>
          <w:rFonts w:ascii="Times New Roman"/>
          <w:b w:val="false"/>
          <w:i w:val="false"/>
          <w:color w:val="000000"/>
          <w:sz w:val="28"/>
        </w:rPr>
        <w:t>
      Центр: город Алматы, микрорайон Алтай-1, 28.</w:t>
      </w:r>
    </w:p>
    <w:bookmarkEnd w:id="31"/>
    <w:bookmarkStart w:name="z51" w:id="32"/>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№115 имени Д. Бабаева".</w:t>
      </w:r>
    </w:p>
    <w:bookmarkEnd w:id="32"/>
    <w:bookmarkStart w:name="z52" w:id="33"/>
    <w:p>
      <w:pPr>
        <w:spacing w:after="0"/>
        <w:ind w:left="0"/>
        <w:jc w:val="both"/>
      </w:pPr>
      <w:r>
        <w:rPr>
          <w:rFonts w:ascii="Times New Roman"/>
          <w:b w:val="false"/>
          <w:i w:val="false"/>
          <w:color w:val="000000"/>
          <w:sz w:val="28"/>
        </w:rPr>
        <w:t>
      Границы: от улицы Захарова по улице Наманганская на восток (южная сторона) до улицы Поддубного; по улице Поддубного на юг (западная сторона) до улицы Новокузнецкая; по улице Новокузнецкая на восток (южная сторона) до русла реки Малая Алматинка; по руслу реки Малая Алматинка на юг (западная сторона) до улицы Майлина; по улице Майлина на запад (северная сторона) до улицы Бекмаханова; от улицы Бекмаханова вдоль западной стороны территории домов 77А, 77, 77В улицы Майлина и дом 29/1 микрорайона Алтай-1 на северо-восток (юго-восточная сторона) до северо-восточной границы территории дома 11 микрорайона Алтай-1; по северо-восточной границе территории домов 11, 10, 9, 8, 7 микрорайона Алтай-1 на юго-восток (юго-западная сторона) до улицы Захарова, исключая границы территории дома 4 микрорайона Алтай-1; по улице Захарова на север (восточная сторона) до улицы Наманганская.</w:t>
      </w:r>
    </w:p>
    <w:bookmarkEnd w:id="33"/>
    <w:bookmarkStart w:name="z53" w:id="34"/>
    <w:p>
      <w:pPr>
        <w:spacing w:after="0"/>
        <w:ind w:left="0"/>
        <w:jc w:val="both"/>
      </w:pPr>
      <w:r>
        <w:rPr>
          <w:rFonts w:ascii="Times New Roman"/>
          <w:b w:val="false"/>
          <w:i w:val="false"/>
          <w:color w:val="000000"/>
          <w:sz w:val="28"/>
        </w:rPr>
        <w:t>
      Избирательный участок №428</w:t>
      </w:r>
    </w:p>
    <w:bookmarkEnd w:id="34"/>
    <w:bookmarkStart w:name="z54" w:id="35"/>
    <w:p>
      <w:pPr>
        <w:spacing w:after="0"/>
        <w:ind w:left="0"/>
        <w:jc w:val="both"/>
      </w:pPr>
      <w:r>
        <w:rPr>
          <w:rFonts w:ascii="Times New Roman"/>
          <w:b w:val="false"/>
          <w:i w:val="false"/>
          <w:color w:val="000000"/>
          <w:sz w:val="28"/>
        </w:rPr>
        <w:t>
      Центр: город Алматы, микрорайон Алтай-2, 57.</w:t>
      </w:r>
    </w:p>
    <w:bookmarkEnd w:id="35"/>
    <w:bookmarkStart w:name="z55" w:id="36"/>
    <w:p>
      <w:pPr>
        <w:spacing w:after="0"/>
        <w:ind w:left="0"/>
        <w:jc w:val="both"/>
      </w:pPr>
      <w:r>
        <w:rPr>
          <w:rFonts w:ascii="Times New Roman"/>
          <w:b w:val="false"/>
          <w:i w:val="false"/>
          <w:color w:val="000000"/>
          <w:sz w:val="28"/>
        </w:rPr>
        <w:t>
      Коммунальное государственное учреждение "Школа-гимназия №78".</w:t>
      </w:r>
    </w:p>
    <w:bookmarkEnd w:id="36"/>
    <w:bookmarkStart w:name="z56" w:id="37"/>
    <w:p>
      <w:pPr>
        <w:spacing w:after="0"/>
        <w:ind w:left="0"/>
        <w:jc w:val="both"/>
      </w:pPr>
      <w:r>
        <w:rPr>
          <w:rFonts w:ascii="Times New Roman"/>
          <w:b w:val="false"/>
          <w:i w:val="false"/>
          <w:color w:val="000000"/>
          <w:sz w:val="28"/>
        </w:rPr>
        <w:t>
      Границы: от улицы Новокузнецкой по реке Малая Алматинка на север до улицы Домбровского; по улице Домбровского (южная сторона) на запад до улицы Лавренева; по улице Лавренева (восточная сторона) на юг до улицы Наманганская; по улице Наманганская (северная сторона) на восток до улицы Поддубного; по улице Поддубного (восточная сторона) на юг до улицы Новокузнецкой; по улице Новокузнецкой (северная сторона) до речки Малая Алматинка.</w:t>
      </w:r>
    </w:p>
    <w:bookmarkEnd w:id="37"/>
    <w:bookmarkStart w:name="z57" w:id="38"/>
    <w:p>
      <w:pPr>
        <w:spacing w:after="0"/>
        <w:ind w:left="0"/>
        <w:jc w:val="both"/>
      </w:pPr>
      <w:r>
        <w:rPr>
          <w:rFonts w:ascii="Times New Roman"/>
          <w:b w:val="false"/>
          <w:i w:val="false"/>
          <w:color w:val="000000"/>
          <w:sz w:val="28"/>
        </w:rPr>
        <w:t>
      Избирательный участок №429</w:t>
      </w:r>
    </w:p>
    <w:bookmarkEnd w:id="38"/>
    <w:bookmarkStart w:name="z58" w:id="39"/>
    <w:p>
      <w:pPr>
        <w:spacing w:after="0"/>
        <w:ind w:left="0"/>
        <w:jc w:val="both"/>
      </w:pPr>
      <w:r>
        <w:rPr>
          <w:rFonts w:ascii="Times New Roman"/>
          <w:b w:val="false"/>
          <w:i w:val="false"/>
          <w:color w:val="000000"/>
          <w:sz w:val="28"/>
        </w:rPr>
        <w:t>
      Центр: город Алматы, микрорайон Алтай-2, 57.</w:t>
      </w:r>
    </w:p>
    <w:bookmarkEnd w:id="39"/>
    <w:bookmarkStart w:name="z59" w:id="40"/>
    <w:p>
      <w:pPr>
        <w:spacing w:after="0"/>
        <w:ind w:left="0"/>
        <w:jc w:val="both"/>
      </w:pPr>
      <w:r>
        <w:rPr>
          <w:rFonts w:ascii="Times New Roman"/>
          <w:b w:val="false"/>
          <w:i w:val="false"/>
          <w:color w:val="000000"/>
          <w:sz w:val="28"/>
        </w:rPr>
        <w:t>
      Коммунальное государственное учреждение "Школа-гимназия №78".</w:t>
      </w:r>
    </w:p>
    <w:bookmarkEnd w:id="40"/>
    <w:bookmarkStart w:name="z60" w:id="41"/>
    <w:p>
      <w:pPr>
        <w:spacing w:after="0"/>
        <w:ind w:left="0"/>
        <w:jc w:val="both"/>
      </w:pPr>
      <w:r>
        <w:rPr>
          <w:rFonts w:ascii="Times New Roman"/>
          <w:b w:val="false"/>
          <w:i w:val="false"/>
          <w:color w:val="000000"/>
          <w:sz w:val="28"/>
        </w:rPr>
        <w:t>
      Границы: от улицы Домбровского по улице Лавренева (восточная сторона) на север до улицы Дунентаева; по улице Дунентаева (обе стороны) на восток, включая микрорайон Жулдыз-2, дом №53, до улицы Дунентаева, дом №23; по северо-западной границе участка дома №23 по улице Дунентаева, на север до улицы Соболева, дом №160; от улицы Соболева, дом №160 на север до железной дороги (включая все дома по улице Соболева); по улице Соболева на юг до улицы Асылбекова, по улице Асылбекова, включая все дома, на юго-запад до улицы Иванова (включая дома №1 и №5); от улицы Иванова на запад до улицы Домбровского; по улице Домбровского (северная сторона) на запад до улицы Лавренева.</w:t>
      </w:r>
    </w:p>
    <w:bookmarkEnd w:id="41"/>
    <w:bookmarkStart w:name="z61" w:id="42"/>
    <w:p>
      <w:pPr>
        <w:spacing w:after="0"/>
        <w:ind w:left="0"/>
        <w:jc w:val="both"/>
      </w:pPr>
      <w:r>
        <w:rPr>
          <w:rFonts w:ascii="Times New Roman"/>
          <w:b w:val="false"/>
          <w:i w:val="false"/>
          <w:color w:val="000000"/>
          <w:sz w:val="28"/>
        </w:rPr>
        <w:t>
      Избирательный участок №430</w:t>
      </w:r>
    </w:p>
    <w:bookmarkEnd w:id="42"/>
    <w:bookmarkStart w:name="z62" w:id="43"/>
    <w:p>
      <w:pPr>
        <w:spacing w:after="0"/>
        <w:ind w:left="0"/>
        <w:jc w:val="both"/>
      </w:pPr>
      <w:r>
        <w:rPr>
          <w:rFonts w:ascii="Times New Roman"/>
          <w:b w:val="false"/>
          <w:i w:val="false"/>
          <w:color w:val="000000"/>
          <w:sz w:val="28"/>
        </w:rPr>
        <w:t>
      Центр: город Алматы, микрорайон Алтай-1, 28.</w:t>
      </w:r>
    </w:p>
    <w:bookmarkEnd w:id="43"/>
    <w:bookmarkStart w:name="z63" w:id="44"/>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№115 имени Д. Бабаева".</w:t>
      </w:r>
    </w:p>
    <w:bookmarkEnd w:id="44"/>
    <w:bookmarkStart w:name="z64" w:id="45"/>
    <w:p>
      <w:pPr>
        <w:spacing w:after="0"/>
        <w:ind w:left="0"/>
        <w:jc w:val="both"/>
      </w:pPr>
      <w:r>
        <w:rPr>
          <w:rFonts w:ascii="Times New Roman"/>
          <w:b w:val="false"/>
          <w:i w:val="false"/>
          <w:color w:val="000000"/>
          <w:sz w:val="28"/>
        </w:rPr>
        <w:t>
      Границы: от улицы Лавренева по улице Бекмаханова (северная сторона) на запад до улицы Резвых; по улице Резвых (восточная сторона) на север до улицы Наманганской, №1 В (включительно); от улицы Наманганская, дом №1 В, (западная сторона) на юго-восток и далее на восток (южная сторона) до улицы Захарова; по улице Захарова (западная сторона) на юг до границы микрорайон Алтай-1 дом №4 (исключая его), далее на запад до улицы Лавренева, включая дома микрорайона Алтай-1 (№№5, 6, 12, 13, 14, 15, 16, 17, 18, 22, 23, 24, 25, 25 А); по улице Лавренева (западная сторона) на юг до улицы Бекмаханова, включая микрорайон Алтай-1, дом №26.</w:t>
      </w:r>
    </w:p>
    <w:bookmarkEnd w:id="45"/>
    <w:bookmarkStart w:name="z65" w:id="46"/>
    <w:p>
      <w:pPr>
        <w:spacing w:after="0"/>
        <w:ind w:left="0"/>
        <w:jc w:val="both"/>
      </w:pPr>
      <w:r>
        <w:rPr>
          <w:rFonts w:ascii="Times New Roman"/>
          <w:b w:val="false"/>
          <w:i w:val="false"/>
          <w:color w:val="000000"/>
          <w:sz w:val="28"/>
        </w:rPr>
        <w:t>
      Избирательный участок №431</w:t>
      </w:r>
    </w:p>
    <w:bookmarkEnd w:id="46"/>
    <w:bookmarkStart w:name="z66" w:id="47"/>
    <w:p>
      <w:pPr>
        <w:spacing w:after="0"/>
        <w:ind w:left="0"/>
        <w:jc w:val="both"/>
      </w:pPr>
      <w:r>
        <w:rPr>
          <w:rFonts w:ascii="Times New Roman"/>
          <w:b w:val="false"/>
          <w:i w:val="false"/>
          <w:color w:val="000000"/>
          <w:sz w:val="28"/>
        </w:rPr>
        <w:t>
      Центр: город Алматы, улица Волгоградская, 22/137.</w:t>
      </w:r>
    </w:p>
    <w:bookmarkEnd w:id="47"/>
    <w:bookmarkStart w:name="z67" w:id="48"/>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№11".</w:t>
      </w:r>
    </w:p>
    <w:bookmarkEnd w:id="48"/>
    <w:bookmarkStart w:name="z68" w:id="49"/>
    <w:p>
      <w:pPr>
        <w:spacing w:after="0"/>
        <w:ind w:left="0"/>
        <w:jc w:val="both"/>
      </w:pPr>
      <w:r>
        <w:rPr>
          <w:rFonts w:ascii="Times New Roman"/>
          <w:b w:val="false"/>
          <w:i w:val="false"/>
          <w:color w:val="000000"/>
          <w:sz w:val="28"/>
        </w:rPr>
        <w:t>
      Границы: от пересечения улицы Полесской и реки Мойки на север (восточная сторона) по улице Полесской до дома №39А включительно, далее на север, включая все дома по улице Свободной; по улице Свободной на юг до улицы Бекмаханова (южная сторона), исключая дома по проспекту Суюнбая, №№170, 172А, 172, 174, 176, 178, 180А, 180Б, 180, 182, 184, 184А, 186, 188; по улице Бекмаханова на восток до улицы ГҰте; по улице ГҰте (северная сторона) на юг до речки Карасу, включая дома по улице ГҰте №№305, 311, 313, 313Б, 313А, 315В, 315Е, 319, 319А, 321, 322, 422, 424, 424А, 319Б и улица Долана, дом №1; по речке Карасу на север до улицы Гаршина; от улицы Гаршина, дом №1 на запад до пересечения улицы Полесской и реки Мойка.</w:t>
      </w:r>
    </w:p>
    <w:bookmarkEnd w:id="49"/>
    <w:bookmarkStart w:name="z69" w:id="50"/>
    <w:p>
      <w:pPr>
        <w:spacing w:after="0"/>
        <w:ind w:left="0"/>
        <w:jc w:val="both"/>
      </w:pPr>
      <w:r>
        <w:rPr>
          <w:rFonts w:ascii="Times New Roman"/>
          <w:b w:val="false"/>
          <w:i w:val="false"/>
          <w:color w:val="000000"/>
          <w:sz w:val="28"/>
        </w:rPr>
        <w:t>
      Избирательный участок №432</w:t>
      </w:r>
    </w:p>
    <w:bookmarkEnd w:id="50"/>
    <w:bookmarkStart w:name="z70" w:id="51"/>
    <w:p>
      <w:pPr>
        <w:spacing w:after="0"/>
        <w:ind w:left="0"/>
        <w:jc w:val="both"/>
      </w:pPr>
      <w:r>
        <w:rPr>
          <w:rFonts w:ascii="Times New Roman"/>
          <w:b w:val="false"/>
          <w:i w:val="false"/>
          <w:color w:val="000000"/>
          <w:sz w:val="28"/>
        </w:rPr>
        <w:t>
      Центр: город Алматы, проспект Суюнбая, 505.</w:t>
      </w:r>
    </w:p>
    <w:bookmarkEnd w:id="51"/>
    <w:bookmarkStart w:name="z71" w:id="52"/>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№32".</w:t>
      </w:r>
    </w:p>
    <w:bookmarkEnd w:id="52"/>
    <w:bookmarkStart w:name="z72" w:id="53"/>
    <w:p>
      <w:pPr>
        <w:spacing w:after="0"/>
        <w:ind w:left="0"/>
        <w:jc w:val="both"/>
      </w:pPr>
      <w:r>
        <w:rPr>
          <w:rFonts w:ascii="Times New Roman"/>
          <w:b w:val="false"/>
          <w:i w:val="false"/>
          <w:color w:val="000000"/>
          <w:sz w:val="28"/>
        </w:rPr>
        <w:t>
      Границы: от пересечения улицы Бекмаханова с проспектом Суюнбая по проспекту Суюнбая (обе стороны) на север до дома №284 (включая его); от проспекта Суюнбая на восток до Илийского тракта, далее на юг по Илийскому тракту до проспекта Суюнбая, дом №503; от проспекта Суюнбая, дом №503 на юг до пересечения с улицей Бекмаханова.</w:t>
      </w:r>
    </w:p>
    <w:bookmarkEnd w:id="53"/>
    <w:bookmarkStart w:name="z73" w:id="54"/>
    <w:p>
      <w:pPr>
        <w:spacing w:after="0"/>
        <w:ind w:left="0"/>
        <w:jc w:val="both"/>
      </w:pPr>
      <w:r>
        <w:rPr>
          <w:rFonts w:ascii="Times New Roman"/>
          <w:b w:val="false"/>
          <w:i w:val="false"/>
          <w:color w:val="000000"/>
          <w:sz w:val="28"/>
        </w:rPr>
        <w:t>
      Избирательный участок №433</w:t>
      </w:r>
    </w:p>
    <w:bookmarkEnd w:id="54"/>
    <w:bookmarkStart w:name="z74" w:id="55"/>
    <w:p>
      <w:pPr>
        <w:spacing w:after="0"/>
        <w:ind w:left="0"/>
        <w:jc w:val="both"/>
      </w:pPr>
      <w:r>
        <w:rPr>
          <w:rFonts w:ascii="Times New Roman"/>
          <w:b w:val="false"/>
          <w:i w:val="false"/>
          <w:color w:val="000000"/>
          <w:sz w:val="28"/>
        </w:rPr>
        <w:t>
      Центр: город Алматы, улица Дегдар, 10/3.</w:t>
      </w:r>
    </w:p>
    <w:bookmarkEnd w:id="55"/>
    <w:bookmarkStart w:name="z75" w:id="56"/>
    <w:p>
      <w:pPr>
        <w:spacing w:after="0"/>
        <w:ind w:left="0"/>
        <w:jc w:val="both"/>
      </w:pPr>
      <w:r>
        <w:rPr>
          <w:rFonts w:ascii="Times New Roman"/>
          <w:b w:val="false"/>
          <w:i w:val="false"/>
          <w:color w:val="000000"/>
          <w:sz w:val="28"/>
        </w:rPr>
        <w:t>
      Коммунальное государственное казенное предприятие "Алматинский колледж пассажирского транспорта и технологий".</w:t>
      </w:r>
    </w:p>
    <w:bookmarkEnd w:id="56"/>
    <w:bookmarkStart w:name="z76" w:id="57"/>
    <w:p>
      <w:pPr>
        <w:spacing w:after="0"/>
        <w:ind w:left="0"/>
        <w:jc w:val="both"/>
      </w:pPr>
      <w:r>
        <w:rPr>
          <w:rFonts w:ascii="Times New Roman"/>
          <w:b w:val="false"/>
          <w:i w:val="false"/>
          <w:color w:val="000000"/>
          <w:sz w:val="28"/>
        </w:rPr>
        <w:t>
      Границы: от пересечении речки Есентайка с границей города (района) на север по границе города (района), далее на восток до пересечения с основной железной дорогой; по железной дороге (западная сторона) на юг до железнодорожного переезда, через железнодорожный переезд с выходом на улицу Красногорскую; по улице Красногорской на север и далее на запад (обе стороны) до улицы Франко; по улице Франко на запад до русла речки Есентайка; по руслу речки Есентайка (восточная сторона) на север до пересечения с границей города (района), исключая дома проспекта Суюнбая, №№296А, 296Б, 296, 298, 300, 302, 320, 324, 336А, 338, 340, 342, 344А, 344, 346, 348А, 348В, 348Д, 348Е, 569/5.</w:t>
      </w:r>
    </w:p>
    <w:bookmarkEnd w:id="57"/>
    <w:bookmarkStart w:name="z77" w:id="58"/>
    <w:p>
      <w:pPr>
        <w:spacing w:after="0"/>
        <w:ind w:left="0"/>
        <w:jc w:val="both"/>
      </w:pPr>
      <w:r>
        <w:rPr>
          <w:rFonts w:ascii="Times New Roman"/>
          <w:b w:val="false"/>
          <w:i w:val="false"/>
          <w:color w:val="000000"/>
          <w:sz w:val="28"/>
        </w:rPr>
        <w:t>
      Избирательный участок №434</w:t>
      </w:r>
    </w:p>
    <w:bookmarkEnd w:id="58"/>
    <w:bookmarkStart w:name="z78" w:id="59"/>
    <w:p>
      <w:pPr>
        <w:spacing w:after="0"/>
        <w:ind w:left="0"/>
        <w:jc w:val="both"/>
      </w:pPr>
      <w:r>
        <w:rPr>
          <w:rFonts w:ascii="Times New Roman"/>
          <w:b w:val="false"/>
          <w:i w:val="false"/>
          <w:color w:val="000000"/>
          <w:sz w:val="28"/>
        </w:rPr>
        <w:t>
      Центр: город Алматы, улица Дегдар, 10/3.</w:t>
      </w:r>
    </w:p>
    <w:bookmarkEnd w:id="59"/>
    <w:bookmarkStart w:name="z79" w:id="60"/>
    <w:p>
      <w:pPr>
        <w:spacing w:after="0"/>
        <w:ind w:left="0"/>
        <w:jc w:val="both"/>
      </w:pPr>
      <w:r>
        <w:rPr>
          <w:rFonts w:ascii="Times New Roman"/>
          <w:b w:val="false"/>
          <w:i w:val="false"/>
          <w:color w:val="000000"/>
          <w:sz w:val="28"/>
        </w:rPr>
        <w:t>
      Коммунальное государственное казенное предприятие "Алматинский колледж пассажирского транспорта и технологий".</w:t>
      </w:r>
    </w:p>
    <w:bookmarkEnd w:id="60"/>
    <w:bookmarkStart w:name="z80" w:id="61"/>
    <w:p>
      <w:pPr>
        <w:spacing w:after="0"/>
        <w:ind w:left="0"/>
        <w:jc w:val="both"/>
      </w:pPr>
      <w:r>
        <w:rPr>
          <w:rFonts w:ascii="Times New Roman"/>
          <w:b w:val="false"/>
          <w:i w:val="false"/>
          <w:color w:val="000000"/>
          <w:sz w:val="28"/>
        </w:rPr>
        <w:t>
      Границы: от пересечении железнодорожной линии с границей города (района) на север и далее на восток до русла речки Малая Алматинка; по руслу речки Малая Алматинка (западный берег) на юг включая поселок Строительно-монтажного управления, огибая его с выходом на проспект Суюнбая на север до железнодорожного переезда; от железнодорожного переезда по основной линии (восточная сторона) на север до границы города (района), включая дома по проспекту Суюнбая, №№296А, 296Б, 296, 298, 300, 302, 320, 324, 336А, 338, 340, 342, 344А, 344, 346, 348А, 348В, 348Д, 348Е, 569/5.</w:t>
      </w:r>
    </w:p>
    <w:bookmarkEnd w:id="61"/>
    <w:bookmarkStart w:name="z81" w:id="62"/>
    <w:p>
      <w:pPr>
        <w:spacing w:after="0"/>
        <w:ind w:left="0"/>
        <w:jc w:val="both"/>
      </w:pPr>
      <w:r>
        <w:rPr>
          <w:rFonts w:ascii="Times New Roman"/>
          <w:b w:val="false"/>
          <w:i w:val="false"/>
          <w:color w:val="000000"/>
          <w:sz w:val="28"/>
        </w:rPr>
        <w:t>
      Избирательный участок №435</w:t>
      </w:r>
    </w:p>
    <w:bookmarkEnd w:id="62"/>
    <w:bookmarkStart w:name="z82" w:id="63"/>
    <w:p>
      <w:pPr>
        <w:spacing w:after="0"/>
        <w:ind w:left="0"/>
        <w:jc w:val="both"/>
      </w:pPr>
      <w:r>
        <w:rPr>
          <w:rFonts w:ascii="Times New Roman"/>
          <w:b w:val="false"/>
          <w:i w:val="false"/>
          <w:color w:val="000000"/>
          <w:sz w:val="28"/>
        </w:rPr>
        <w:t>
      Центр: город Алматы, проспект Суюнбая, 505.</w:t>
      </w:r>
    </w:p>
    <w:bookmarkEnd w:id="63"/>
    <w:bookmarkStart w:name="z83" w:id="64"/>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№32".</w:t>
      </w:r>
    </w:p>
    <w:bookmarkEnd w:id="64"/>
    <w:bookmarkStart w:name="z84" w:id="65"/>
    <w:p>
      <w:pPr>
        <w:spacing w:after="0"/>
        <w:ind w:left="0"/>
        <w:jc w:val="both"/>
      </w:pPr>
      <w:r>
        <w:rPr>
          <w:rFonts w:ascii="Times New Roman"/>
          <w:b w:val="false"/>
          <w:i w:val="false"/>
          <w:color w:val="000000"/>
          <w:sz w:val="28"/>
        </w:rPr>
        <w:t>
      Границы:13 военный городок, исключая дома №№51, 52, 53 ,4, 5, 20, 20А, 20Б и включая дома по проспекту Суюнбая, №№561, 561А, 563, 563А, 565, 565А, 567, 567А, 569, 569А, 571, 573, 575, 575А.</w:t>
      </w:r>
    </w:p>
    <w:bookmarkEnd w:id="65"/>
    <w:bookmarkStart w:name="z85" w:id="66"/>
    <w:p>
      <w:pPr>
        <w:spacing w:after="0"/>
        <w:ind w:left="0"/>
        <w:jc w:val="both"/>
      </w:pPr>
      <w:r>
        <w:rPr>
          <w:rFonts w:ascii="Times New Roman"/>
          <w:b w:val="false"/>
          <w:i w:val="false"/>
          <w:color w:val="000000"/>
          <w:sz w:val="28"/>
        </w:rPr>
        <w:t>
      Избирательный участок №436</w:t>
      </w:r>
    </w:p>
    <w:bookmarkEnd w:id="66"/>
    <w:bookmarkStart w:name="z86" w:id="67"/>
    <w:p>
      <w:pPr>
        <w:spacing w:after="0"/>
        <w:ind w:left="0"/>
        <w:jc w:val="both"/>
      </w:pPr>
      <w:r>
        <w:rPr>
          <w:rFonts w:ascii="Times New Roman"/>
          <w:b w:val="false"/>
          <w:i w:val="false"/>
          <w:color w:val="000000"/>
          <w:sz w:val="28"/>
        </w:rPr>
        <w:t>
      Центр: город Алматы, микрорайон Жулдыз-1, 20.</w:t>
      </w:r>
    </w:p>
    <w:bookmarkEnd w:id="67"/>
    <w:bookmarkStart w:name="z87" w:id="68"/>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№142".</w:t>
      </w:r>
    </w:p>
    <w:bookmarkEnd w:id="68"/>
    <w:bookmarkStart w:name="z88" w:id="69"/>
    <w:p>
      <w:pPr>
        <w:spacing w:after="0"/>
        <w:ind w:left="0"/>
        <w:jc w:val="both"/>
      </w:pPr>
      <w:r>
        <w:rPr>
          <w:rFonts w:ascii="Times New Roman"/>
          <w:b w:val="false"/>
          <w:i w:val="false"/>
          <w:color w:val="000000"/>
          <w:sz w:val="28"/>
        </w:rPr>
        <w:t>
      Границы: микрорайон Жулдыз-1, дома №№1А, 1, 1Б, 1В, 2, 3, 4, 5, 6, 7, 8, 9, 10, 11, 12, 13, 14, 15, 16, 17А, 17В, 18А, 19А, 19Б, 21А, 21, 23, 25, 25Б, 19, 26.</w:t>
      </w:r>
    </w:p>
    <w:bookmarkEnd w:id="69"/>
    <w:bookmarkStart w:name="z89" w:id="70"/>
    <w:p>
      <w:pPr>
        <w:spacing w:after="0"/>
        <w:ind w:left="0"/>
        <w:jc w:val="both"/>
      </w:pPr>
      <w:r>
        <w:rPr>
          <w:rFonts w:ascii="Times New Roman"/>
          <w:b w:val="false"/>
          <w:i w:val="false"/>
          <w:color w:val="000000"/>
          <w:sz w:val="28"/>
        </w:rPr>
        <w:t>
      Избирательный участок №437</w:t>
      </w:r>
    </w:p>
    <w:bookmarkEnd w:id="70"/>
    <w:bookmarkStart w:name="z90" w:id="71"/>
    <w:p>
      <w:pPr>
        <w:spacing w:after="0"/>
        <w:ind w:left="0"/>
        <w:jc w:val="both"/>
      </w:pPr>
      <w:r>
        <w:rPr>
          <w:rFonts w:ascii="Times New Roman"/>
          <w:b w:val="false"/>
          <w:i w:val="false"/>
          <w:color w:val="000000"/>
          <w:sz w:val="28"/>
        </w:rPr>
        <w:t>
      Центр: город Алматы, микрорайон Жулдыз-1, 20.</w:t>
      </w:r>
    </w:p>
    <w:bookmarkEnd w:id="71"/>
    <w:bookmarkStart w:name="z91" w:id="72"/>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№142".</w:t>
      </w:r>
    </w:p>
    <w:bookmarkEnd w:id="72"/>
    <w:bookmarkStart w:name="z92" w:id="73"/>
    <w:p>
      <w:pPr>
        <w:spacing w:after="0"/>
        <w:ind w:left="0"/>
        <w:jc w:val="both"/>
      </w:pPr>
      <w:r>
        <w:rPr>
          <w:rFonts w:ascii="Times New Roman"/>
          <w:b w:val="false"/>
          <w:i w:val="false"/>
          <w:color w:val="000000"/>
          <w:sz w:val="28"/>
        </w:rPr>
        <w:t>
      Границы: микрорайон Жулдыз-1, дома №№18, 18/1, 19В, 19Г, 19Д, 25А, 25Б, 26А, 26Д, 26Б, 26В, 26Г, 27Г; микрорайон Жулдыз-2, дома №№25, 27, 27А, 27Б, 27В, 8В, 28Б, 39, 40, 41, 42, 44, 45, 46; улица Дунентаева, дома №№10Б, 54, 54А, 55/1, 55Б, 56, 60, 61; улица Лавренева, дом №3.</w:t>
      </w:r>
    </w:p>
    <w:bookmarkEnd w:id="73"/>
    <w:bookmarkStart w:name="z93" w:id="74"/>
    <w:p>
      <w:pPr>
        <w:spacing w:after="0"/>
        <w:ind w:left="0"/>
        <w:jc w:val="both"/>
      </w:pPr>
      <w:r>
        <w:rPr>
          <w:rFonts w:ascii="Times New Roman"/>
          <w:b w:val="false"/>
          <w:i w:val="false"/>
          <w:color w:val="000000"/>
          <w:sz w:val="28"/>
        </w:rPr>
        <w:t>
      Избирательный участок №441</w:t>
      </w:r>
    </w:p>
    <w:bookmarkEnd w:id="74"/>
    <w:bookmarkStart w:name="z94" w:id="75"/>
    <w:p>
      <w:pPr>
        <w:spacing w:after="0"/>
        <w:ind w:left="0"/>
        <w:jc w:val="both"/>
      </w:pPr>
      <w:r>
        <w:rPr>
          <w:rFonts w:ascii="Times New Roman"/>
          <w:b w:val="false"/>
          <w:i w:val="false"/>
          <w:color w:val="000000"/>
          <w:sz w:val="28"/>
        </w:rPr>
        <w:t>
      Центр: город Алматы, улица Красногорская, 4.</w:t>
      </w:r>
    </w:p>
    <w:bookmarkEnd w:id="75"/>
    <w:bookmarkStart w:name="z95" w:id="76"/>
    <w:p>
      <w:pPr>
        <w:spacing w:after="0"/>
        <w:ind w:left="0"/>
        <w:jc w:val="both"/>
      </w:pPr>
      <w:r>
        <w:rPr>
          <w:rFonts w:ascii="Times New Roman"/>
          <w:b w:val="false"/>
          <w:i w:val="false"/>
          <w:color w:val="000000"/>
          <w:sz w:val="28"/>
        </w:rPr>
        <w:t>
      Республиканское государственное учреждение "Военный институт сухопутных войск".</w:t>
      </w:r>
    </w:p>
    <w:bookmarkEnd w:id="76"/>
    <w:bookmarkStart w:name="z96" w:id="77"/>
    <w:p>
      <w:pPr>
        <w:spacing w:after="0"/>
        <w:ind w:left="0"/>
        <w:jc w:val="both"/>
      </w:pPr>
      <w:r>
        <w:rPr>
          <w:rFonts w:ascii="Times New Roman"/>
          <w:b w:val="false"/>
          <w:i w:val="false"/>
          <w:color w:val="000000"/>
          <w:sz w:val="28"/>
        </w:rPr>
        <w:t>
      Избирательный участок №442</w:t>
      </w:r>
    </w:p>
    <w:bookmarkEnd w:id="77"/>
    <w:bookmarkStart w:name="z97" w:id="78"/>
    <w:p>
      <w:pPr>
        <w:spacing w:after="0"/>
        <w:ind w:left="0"/>
        <w:jc w:val="both"/>
      </w:pPr>
      <w:r>
        <w:rPr>
          <w:rFonts w:ascii="Times New Roman"/>
          <w:b w:val="false"/>
          <w:i w:val="false"/>
          <w:color w:val="000000"/>
          <w:sz w:val="28"/>
        </w:rPr>
        <w:t>
      Центр: город Алматы, улица Нурсая, 56.</w:t>
      </w:r>
    </w:p>
    <w:bookmarkEnd w:id="78"/>
    <w:bookmarkStart w:name="z98" w:id="79"/>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№84".</w:t>
      </w:r>
    </w:p>
    <w:bookmarkEnd w:id="79"/>
    <w:bookmarkStart w:name="z99" w:id="80"/>
    <w:p>
      <w:pPr>
        <w:spacing w:after="0"/>
        <w:ind w:left="0"/>
        <w:jc w:val="both"/>
      </w:pPr>
      <w:r>
        <w:rPr>
          <w:rFonts w:ascii="Times New Roman"/>
          <w:b w:val="false"/>
          <w:i w:val="false"/>
          <w:color w:val="000000"/>
          <w:sz w:val="28"/>
        </w:rPr>
        <w:t>
      Границы: от дома №68 улицы Заветная на запад до дома №4 улицы Шацкого, далее на север до дома №5 улицы Земнухова, на восток до дома №20 улицы Космодемьянская, далее на юг до дома №29 улицы Балкадиша, далее на восток до дома №68 улицы Заветная.</w:t>
      </w:r>
    </w:p>
    <w:bookmarkEnd w:id="80"/>
    <w:bookmarkStart w:name="z100" w:id="81"/>
    <w:p>
      <w:pPr>
        <w:spacing w:after="0"/>
        <w:ind w:left="0"/>
        <w:jc w:val="both"/>
      </w:pPr>
      <w:r>
        <w:rPr>
          <w:rFonts w:ascii="Times New Roman"/>
          <w:b w:val="false"/>
          <w:i w:val="false"/>
          <w:color w:val="000000"/>
          <w:sz w:val="28"/>
        </w:rPr>
        <w:t>
      Избирательный участок №443</w:t>
      </w:r>
    </w:p>
    <w:bookmarkEnd w:id="81"/>
    <w:bookmarkStart w:name="z101" w:id="82"/>
    <w:p>
      <w:pPr>
        <w:spacing w:after="0"/>
        <w:ind w:left="0"/>
        <w:jc w:val="both"/>
      </w:pPr>
      <w:r>
        <w:rPr>
          <w:rFonts w:ascii="Times New Roman"/>
          <w:b w:val="false"/>
          <w:i w:val="false"/>
          <w:color w:val="000000"/>
          <w:sz w:val="28"/>
        </w:rPr>
        <w:t>
      Центр: город Алматы, улица Волгоградская, 22/137.</w:t>
      </w:r>
    </w:p>
    <w:bookmarkEnd w:id="82"/>
    <w:bookmarkStart w:name="z102" w:id="83"/>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№11".</w:t>
      </w:r>
    </w:p>
    <w:bookmarkEnd w:id="83"/>
    <w:bookmarkStart w:name="z103" w:id="84"/>
    <w:p>
      <w:pPr>
        <w:spacing w:after="0"/>
        <w:ind w:left="0"/>
        <w:jc w:val="both"/>
      </w:pPr>
      <w:r>
        <w:rPr>
          <w:rFonts w:ascii="Times New Roman"/>
          <w:b w:val="false"/>
          <w:i w:val="false"/>
          <w:color w:val="000000"/>
          <w:sz w:val="28"/>
        </w:rPr>
        <w:t>
      Границы: от пересечения улицы Земнухова, далее по улице Харьковской на север (восточная сторона) до улицы Бекмаханова; по улице Бекмаханова на восток (южная сторона) до улицы Бейсебаева, далее по улице Бейсебаева на юг (западная сторона) до улицы Нұрсая; по улице Нұрсая на восток (южная сторона) до улицы Волгоградской, далее по улице Волгоградской на север (восточная сторона) до улицы Бекмаханова; по улице Бекмаханова на восток (южная сторона) до речки Мойка-Карасу, по речке Мойка-Карасу на юг (западная сторона) до улицы Балакирева; по улице Балакирева на юго-запад до улицы Свободной; по улице Свободной на север до улицы Земнухова.</w:t>
      </w:r>
    </w:p>
    <w:bookmarkEnd w:id="84"/>
    <w:bookmarkStart w:name="z104" w:id="85"/>
    <w:p>
      <w:pPr>
        <w:spacing w:after="0"/>
        <w:ind w:left="0"/>
        <w:jc w:val="both"/>
      </w:pPr>
      <w:r>
        <w:rPr>
          <w:rFonts w:ascii="Times New Roman"/>
          <w:b w:val="false"/>
          <w:i w:val="false"/>
          <w:color w:val="000000"/>
          <w:sz w:val="28"/>
        </w:rPr>
        <w:t>
      Избирательный участок №444</w:t>
      </w:r>
    </w:p>
    <w:bookmarkEnd w:id="85"/>
    <w:bookmarkStart w:name="z105" w:id="86"/>
    <w:p>
      <w:pPr>
        <w:spacing w:after="0"/>
        <w:ind w:left="0"/>
        <w:jc w:val="both"/>
      </w:pPr>
      <w:r>
        <w:rPr>
          <w:rFonts w:ascii="Times New Roman"/>
          <w:b w:val="false"/>
          <w:i w:val="false"/>
          <w:color w:val="000000"/>
          <w:sz w:val="28"/>
        </w:rPr>
        <w:t>
      Центр: город Алматы, улица Нұрсая, 56.</w:t>
      </w:r>
    </w:p>
    <w:bookmarkEnd w:id="86"/>
    <w:bookmarkStart w:name="z106" w:id="87"/>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№84".</w:t>
      </w:r>
    </w:p>
    <w:bookmarkEnd w:id="87"/>
    <w:bookmarkStart w:name="z107" w:id="88"/>
    <w:p>
      <w:pPr>
        <w:spacing w:after="0"/>
        <w:ind w:left="0"/>
        <w:jc w:val="both"/>
      </w:pPr>
      <w:r>
        <w:rPr>
          <w:rFonts w:ascii="Times New Roman"/>
          <w:b w:val="false"/>
          <w:i w:val="false"/>
          <w:color w:val="000000"/>
          <w:sz w:val="28"/>
        </w:rPr>
        <w:t>
      Границы: от улицы Нұрсая по улице Бейсебаева (восточная сторона) на север до улицы Зеньковича; по улице Зеньковича (южная сторона) на восток до реки Мойка, включая дома №№ 1, 3, 5, 9, 11; по улице Зеньковича, далее по реке Мойка (западная сторона) на юг до улицы Бекмаханова, далее по улице Волгоградской на юг до улицы Нұрсая; по улице Нұрсая (северная сторона) на запад до улицы Бейсебаева.</w:t>
      </w:r>
    </w:p>
    <w:bookmarkEnd w:id="88"/>
    <w:bookmarkStart w:name="z108" w:id="89"/>
    <w:p>
      <w:pPr>
        <w:spacing w:after="0"/>
        <w:ind w:left="0"/>
        <w:jc w:val="both"/>
      </w:pPr>
      <w:r>
        <w:rPr>
          <w:rFonts w:ascii="Times New Roman"/>
          <w:b w:val="false"/>
          <w:i w:val="false"/>
          <w:color w:val="000000"/>
          <w:sz w:val="28"/>
        </w:rPr>
        <w:t>
      Избирательный участок №445</w:t>
      </w:r>
    </w:p>
    <w:bookmarkEnd w:id="89"/>
    <w:bookmarkStart w:name="z109" w:id="90"/>
    <w:p>
      <w:pPr>
        <w:spacing w:after="0"/>
        <w:ind w:left="0"/>
        <w:jc w:val="both"/>
      </w:pPr>
      <w:r>
        <w:rPr>
          <w:rFonts w:ascii="Times New Roman"/>
          <w:b w:val="false"/>
          <w:i w:val="false"/>
          <w:color w:val="000000"/>
          <w:sz w:val="28"/>
        </w:rPr>
        <w:t>
      Центр: город Алматы, улица Урицкого, 2А.</w:t>
      </w:r>
    </w:p>
    <w:bookmarkEnd w:id="90"/>
    <w:bookmarkStart w:name="z110" w:id="91"/>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№85".</w:t>
      </w:r>
    </w:p>
    <w:bookmarkEnd w:id="91"/>
    <w:bookmarkStart w:name="z111" w:id="92"/>
    <w:p>
      <w:pPr>
        <w:spacing w:after="0"/>
        <w:ind w:left="0"/>
        <w:jc w:val="both"/>
      </w:pPr>
      <w:r>
        <w:rPr>
          <w:rFonts w:ascii="Times New Roman"/>
          <w:b w:val="false"/>
          <w:i w:val="false"/>
          <w:color w:val="000000"/>
          <w:sz w:val="28"/>
        </w:rPr>
        <w:t>
      Границы: от улицы Бейсебаева по улице Бекмаханова (северная сторона) на запад до улицы Спасской; от пересечения улицы Спасской и улицы Бекмаханова до улицы Шмидта на север (включая улица Спасская, дом №66 А, улица Бекмаханова, дома №№2/2, 2/3, 2/4); по улице Шмидта на северо-восток, включая все дома по улице Шмидта; по улице Спасской на север, включая все дома по обе стороны, до дома №81 включительно; от улицы Спасской, дом №81 на юго-восток до улицы Бейсебаева; по улице Бейсебаева (западная сторона) на юг до улицы Бекмаханова.</w:t>
      </w:r>
    </w:p>
    <w:bookmarkEnd w:id="92"/>
    <w:bookmarkStart w:name="z112" w:id="93"/>
    <w:p>
      <w:pPr>
        <w:spacing w:after="0"/>
        <w:ind w:left="0"/>
        <w:jc w:val="both"/>
      </w:pPr>
      <w:r>
        <w:rPr>
          <w:rFonts w:ascii="Times New Roman"/>
          <w:b w:val="false"/>
          <w:i w:val="false"/>
          <w:color w:val="000000"/>
          <w:sz w:val="28"/>
        </w:rPr>
        <w:t>
      Избирательный участок №446</w:t>
      </w:r>
    </w:p>
    <w:bookmarkEnd w:id="93"/>
    <w:bookmarkStart w:name="z113" w:id="94"/>
    <w:p>
      <w:pPr>
        <w:spacing w:after="0"/>
        <w:ind w:left="0"/>
        <w:jc w:val="both"/>
      </w:pPr>
      <w:r>
        <w:rPr>
          <w:rFonts w:ascii="Times New Roman"/>
          <w:b w:val="false"/>
          <w:i w:val="false"/>
          <w:color w:val="000000"/>
          <w:sz w:val="28"/>
        </w:rPr>
        <w:t>
      Центр: город Алматы, улица Нұрсая, 4А.</w:t>
      </w:r>
    </w:p>
    <w:bookmarkEnd w:id="94"/>
    <w:bookmarkStart w:name="z114" w:id="95"/>
    <w:p>
      <w:pPr>
        <w:spacing w:after="0"/>
        <w:ind w:left="0"/>
        <w:jc w:val="both"/>
      </w:pPr>
      <w:r>
        <w:rPr>
          <w:rFonts w:ascii="Times New Roman"/>
          <w:b w:val="false"/>
          <w:i w:val="false"/>
          <w:color w:val="000000"/>
          <w:sz w:val="28"/>
        </w:rPr>
        <w:t>
      Государственное коммунальное казенное предприятие "Дом школьников №7".</w:t>
      </w:r>
    </w:p>
    <w:bookmarkEnd w:id="95"/>
    <w:bookmarkStart w:name="z115" w:id="96"/>
    <w:p>
      <w:pPr>
        <w:spacing w:after="0"/>
        <w:ind w:left="0"/>
        <w:jc w:val="both"/>
      </w:pPr>
      <w:r>
        <w:rPr>
          <w:rFonts w:ascii="Times New Roman"/>
          <w:b w:val="false"/>
          <w:i w:val="false"/>
          <w:color w:val="000000"/>
          <w:sz w:val="28"/>
        </w:rPr>
        <w:t>
      Границы: от улицы Земнухова по улице Орловская на север до улицы Шмидта, дом №1 А, далее от улицы Шмидта на север до улицы Бекмаханова, дом №2/6 (северная сторона); от улицы Бекмаханова, дом №2/6 на восток, включая дома по улице Спасская №№66 Д, 66 В, далее до улицы Харьковская; по улице Харьковская на юг до пересечения с улицей Земнухова; по улице Земнухова на запад до улицы Орловская.</w:t>
      </w:r>
    </w:p>
    <w:bookmarkEnd w:id="96"/>
    <w:bookmarkStart w:name="z116" w:id="97"/>
    <w:p>
      <w:pPr>
        <w:spacing w:after="0"/>
        <w:ind w:left="0"/>
        <w:jc w:val="both"/>
      </w:pPr>
      <w:r>
        <w:rPr>
          <w:rFonts w:ascii="Times New Roman"/>
          <w:b w:val="false"/>
          <w:i w:val="false"/>
          <w:color w:val="000000"/>
          <w:sz w:val="28"/>
        </w:rPr>
        <w:t>
      Избирательный участок №447</w:t>
      </w:r>
    </w:p>
    <w:bookmarkEnd w:id="97"/>
    <w:bookmarkStart w:name="z117" w:id="98"/>
    <w:p>
      <w:pPr>
        <w:spacing w:after="0"/>
        <w:ind w:left="0"/>
        <w:jc w:val="both"/>
      </w:pPr>
      <w:r>
        <w:rPr>
          <w:rFonts w:ascii="Times New Roman"/>
          <w:b w:val="false"/>
          <w:i w:val="false"/>
          <w:color w:val="000000"/>
          <w:sz w:val="28"/>
        </w:rPr>
        <w:t>
      Центр: город Алматы, улица Земнухова, 3/1.</w:t>
      </w:r>
    </w:p>
    <w:bookmarkEnd w:id="98"/>
    <w:bookmarkStart w:name="z118" w:id="99"/>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"Городская поликлиника №24".</w:t>
      </w:r>
    </w:p>
    <w:bookmarkEnd w:id="99"/>
    <w:bookmarkStart w:name="z119" w:id="100"/>
    <w:p>
      <w:pPr>
        <w:spacing w:after="0"/>
        <w:ind w:left="0"/>
        <w:jc w:val="both"/>
      </w:pPr>
      <w:r>
        <w:rPr>
          <w:rFonts w:ascii="Times New Roman"/>
          <w:b w:val="false"/>
          <w:i w:val="false"/>
          <w:color w:val="000000"/>
          <w:sz w:val="28"/>
        </w:rPr>
        <w:t>
      Границы: от пересечения улиц Бекмаханова и Бурундайская на север по восточной стороне улицы Бурундайская до речки Султанка, на восток до дома №68 улицы Спасская, далее на юг до дома №131 улицы Шмидта, по северной стороне до дома №26 улицы Орловская, далее до дома №5 улицы Земнухова, по южной стороне улицы Земнухова до дома №47 улицы Шацкого на юг до дома №2 Б улицы Костромская, на запад до дома №20 улицы Тренева, далее до пересечения улиц Бурундайская и Бекмаханова.</w:t>
      </w:r>
    </w:p>
    <w:bookmarkEnd w:id="100"/>
    <w:bookmarkStart w:name="z120" w:id="101"/>
    <w:p>
      <w:pPr>
        <w:spacing w:after="0"/>
        <w:ind w:left="0"/>
        <w:jc w:val="both"/>
      </w:pPr>
      <w:r>
        <w:rPr>
          <w:rFonts w:ascii="Times New Roman"/>
          <w:b w:val="false"/>
          <w:i w:val="false"/>
          <w:color w:val="000000"/>
          <w:sz w:val="28"/>
        </w:rPr>
        <w:t>
      Избирательный участок №448</w:t>
      </w:r>
    </w:p>
    <w:bookmarkEnd w:id="101"/>
    <w:bookmarkStart w:name="z121" w:id="102"/>
    <w:p>
      <w:pPr>
        <w:spacing w:after="0"/>
        <w:ind w:left="0"/>
        <w:jc w:val="both"/>
      </w:pPr>
      <w:r>
        <w:rPr>
          <w:rFonts w:ascii="Times New Roman"/>
          <w:b w:val="false"/>
          <w:i w:val="false"/>
          <w:color w:val="000000"/>
          <w:sz w:val="28"/>
        </w:rPr>
        <w:t>
      Центр: город Алматы, улица Бурундайская, 44.</w:t>
      </w:r>
    </w:p>
    <w:bookmarkEnd w:id="102"/>
    <w:bookmarkStart w:name="z122" w:id="103"/>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№50".</w:t>
      </w:r>
    </w:p>
    <w:bookmarkEnd w:id="103"/>
    <w:bookmarkStart w:name="z123" w:id="104"/>
    <w:p>
      <w:pPr>
        <w:spacing w:after="0"/>
        <w:ind w:left="0"/>
        <w:jc w:val="both"/>
      </w:pPr>
      <w:r>
        <w:rPr>
          <w:rFonts w:ascii="Times New Roman"/>
          <w:b w:val="false"/>
          <w:i w:val="false"/>
          <w:color w:val="000000"/>
          <w:sz w:val="28"/>
        </w:rPr>
        <w:t>
      Границы: от улицы Осипенко, дом №68 (западная сторона) на юг по улице Ержанова до улицы Жансугурова; по улице Жансугурова (западная сторона) на юг до улицы Бурундайской; по улице Бурундайской (восточная сторона) на север до улицы Обозной; по улице Обозной, включая обе стороны, на восток до улицы Осипенко, дом №68.</w:t>
      </w:r>
    </w:p>
    <w:bookmarkEnd w:id="104"/>
    <w:bookmarkStart w:name="z124" w:id="105"/>
    <w:p>
      <w:pPr>
        <w:spacing w:after="0"/>
        <w:ind w:left="0"/>
        <w:jc w:val="both"/>
      </w:pPr>
      <w:r>
        <w:rPr>
          <w:rFonts w:ascii="Times New Roman"/>
          <w:b w:val="false"/>
          <w:i w:val="false"/>
          <w:color w:val="000000"/>
          <w:sz w:val="28"/>
        </w:rPr>
        <w:t>
      Избирательный участок №449</w:t>
      </w:r>
    </w:p>
    <w:bookmarkEnd w:id="105"/>
    <w:bookmarkStart w:name="z125" w:id="106"/>
    <w:p>
      <w:pPr>
        <w:spacing w:after="0"/>
        <w:ind w:left="0"/>
        <w:jc w:val="both"/>
      </w:pPr>
      <w:r>
        <w:rPr>
          <w:rFonts w:ascii="Times New Roman"/>
          <w:b w:val="false"/>
          <w:i w:val="false"/>
          <w:color w:val="000000"/>
          <w:sz w:val="28"/>
        </w:rPr>
        <w:t>
      Центр: город Алматы, улица Чехова, 15.</w:t>
      </w:r>
    </w:p>
    <w:bookmarkEnd w:id="106"/>
    <w:bookmarkStart w:name="z126" w:id="107"/>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№76".</w:t>
      </w:r>
    </w:p>
    <w:bookmarkEnd w:id="107"/>
    <w:bookmarkStart w:name="z127" w:id="108"/>
    <w:p>
      <w:pPr>
        <w:spacing w:after="0"/>
        <w:ind w:left="0"/>
        <w:jc w:val="both"/>
      </w:pPr>
      <w:r>
        <w:rPr>
          <w:rFonts w:ascii="Times New Roman"/>
          <w:b w:val="false"/>
          <w:i w:val="false"/>
          <w:color w:val="000000"/>
          <w:sz w:val="28"/>
        </w:rPr>
        <w:t>
      Границы: от дома №701 улицы Жансугурова на север до дома №135 улицы Ержанова, далее на восток до пересечения улицы Шолохова и дома №15 улицы Чехова, на юг до дома №1 улицы Богатырская, далее на запад до дома №701 улицы Жансугурова.</w:t>
      </w:r>
    </w:p>
    <w:bookmarkEnd w:id="108"/>
    <w:bookmarkStart w:name="z128" w:id="109"/>
    <w:p>
      <w:pPr>
        <w:spacing w:after="0"/>
        <w:ind w:left="0"/>
        <w:jc w:val="both"/>
      </w:pPr>
      <w:r>
        <w:rPr>
          <w:rFonts w:ascii="Times New Roman"/>
          <w:b w:val="false"/>
          <w:i w:val="false"/>
          <w:color w:val="000000"/>
          <w:sz w:val="28"/>
        </w:rPr>
        <w:t>
      Избирательный участок №450</w:t>
      </w:r>
    </w:p>
    <w:bookmarkEnd w:id="109"/>
    <w:bookmarkStart w:name="z129" w:id="110"/>
    <w:p>
      <w:pPr>
        <w:spacing w:after="0"/>
        <w:ind w:left="0"/>
        <w:jc w:val="both"/>
      </w:pPr>
      <w:r>
        <w:rPr>
          <w:rFonts w:ascii="Times New Roman"/>
          <w:b w:val="false"/>
          <w:i w:val="false"/>
          <w:color w:val="000000"/>
          <w:sz w:val="28"/>
        </w:rPr>
        <w:t>
      Центр: город Алматы, улица Заветная, 41</w:t>
      </w:r>
    </w:p>
    <w:bookmarkEnd w:id="110"/>
    <w:bookmarkStart w:name="z130" w:id="111"/>
    <w:p>
      <w:pPr>
        <w:spacing w:after="0"/>
        <w:ind w:left="0"/>
        <w:jc w:val="both"/>
      </w:pPr>
      <w:r>
        <w:rPr>
          <w:rFonts w:ascii="Times New Roman"/>
          <w:b w:val="false"/>
          <w:i w:val="false"/>
          <w:color w:val="000000"/>
          <w:sz w:val="28"/>
        </w:rPr>
        <w:t>
      Коммунальное государственное казенное предприятие "Алматинский колледж телекоммуникаций и машинастроения"</w:t>
      </w:r>
    </w:p>
    <w:bookmarkEnd w:id="111"/>
    <w:bookmarkStart w:name="z131" w:id="112"/>
    <w:p>
      <w:pPr>
        <w:spacing w:after="0"/>
        <w:ind w:left="0"/>
        <w:jc w:val="both"/>
      </w:pPr>
      <w:r>
        <w:rPr>
          <w:rFonts w:ascii="Times New Roman"/>
          <w:b w:val="false"/>
          <w:i w:val="false"/>
          <w:color w:val="000000"/>
          <w:sz w:val="28"/>
        </w:rPr>
        <w:t>
      Границы: от проспекта Суюнбая по улице Шолохова на запад (южная сторона) до улицы Акан Сери; по улице Акан Сери на юг (восточная сторона) до улицы Молдагалиева, по улице Молдагалиева на восток (северная сторона) до улицы Станкевича, по улице Станкевича на юг (восточная сторона) до улицы Аймауытова; по улице Аймауытова на восток (северная сторона) до улицы Ганибет, исключая территорию Государственного коммунального предприятия на праве хозяйственного ведения "Родильный дом №4"; по улице Ганибет на юг (восточная сторона) до улицы Майбороды, по улице Майбороды на восток (северная сторона) до улицы Байкальской; по улице Байкальской на юг (восточная сторона) до улицы Чкалова, по улице Чкалова на запад (южная сторона) до улицы Чимкентской; по улице Чимкентской на юг (восточная сторона) до улицы Разина; по улице Разина на восток (северная сторона) до улицы Байкальской, по улице Байкальской на юг (включая все дома) до улицы Стахановской, по улице Стахановской на восток (северная сторона) до проспекта Суюнбая, по проспекту Суюнбая на север (западная сторона) до улицы Шолохова, включая территории домов 265, 267, 269, 271, 273 проспекта Суюнбая</w:t>
      </w:r>
    </w:p>
    <w:bookmarkEnd w:id="112"/>
    <w:bookmarkStart w:name="z132" w:id="113"/>
    <w:p>
      <w:pPr>
        <w:spacing w:after="0"/>
        <w:ind w:left="0"/>
        <w:jc w:val="both"/>
      </w:pPr>
      <w:r>
        <w:rPr>
          <w:rFonts w:ascii="Times New Roman"/>
          <w:b w:val="false"/>
          <w:i w:val="false"/>
          <w:color w:val="000000"/>
          <w:sz w:val="28"/>
        </w:rPr>
        <w:t>
      Избирательный участок №451</w:t>
      </w:r>
    </w:p>
    <w:bookmarkEnd w:id="113"/>
    <w:bookmarkStart w:name="z133" w:id="114"/>
    <w:p>
      <w:pPr>
        <w:spacing w:after="0"/>
        <w:ind w:left="0"/>
        <w:jc w:val="both"/>
      </w:pPr>
      <w:r>
        <w:rPr>
          <w:rFonts w:ascii="Times New Roman"/>
          <w:b w:val="false"/>
          <w:i w:val="false"/>
          <w:color w:val="000000"/>
          <w:sz w:val="28"/>
        </w:rPr>
        <w:t>
      Центр: город Алматы, улица Чернышевского, 43.</w:t>
      </w:r>
    </w:p>
    <w:bookmarkEnd w:id="114"/>
    <w:bookmarkStart w:name="z134" w:id="115"/>
    <w:p>
      <w:pPr>
        <w:spacing w:after="0"/>
        <w:ind w:left="0"/>
        <w:jc w:val="both"/>
      </w:pPr>
      <w:r>
        <w:rPr>
          <w:rFonts w:ascii="Times New Roman"/>
          <w:b w:val="false"/>
          <w:i w:val="false"/>
          <w:color w:val="000000"/>
          <w:sz w:val="28"/>
        </w:rPr>
        <w:t xml:space="preserve">
      Коммунальное государственное учреждение "Алматинская областная специализированная гимназия-интернат имени Абая" государственного учреждения "Управление образования Алматинской области". </w:t>
      </w:r>
    </w:p>
    <w:bookmarkEnd w:id="115"/>
    <w:bookmarkStart w:name="z135" w:id="116"/>
    <w:p>
      <w:pPr>
        <w:spacing w:after="0"/>
        <w:ind w:left="0"/>
        <w:jc w:val="both"/>
      </w:pPr>
      <w:r>
        <w:rPr>
          <w:rFonts w:ascii="Times New Roman"/>
          <w:b w:val="false"/>
          <w:i w:val="false"/>
          <w:color w:val="000000"/>
          <w:sz w:val="28"/>
        </w:rPr>
        <w:t>
      Границы: от улицы Жансугурова по улице Богатырская на восток (южная сторона) до дома 2/2 улицы Словацкого; по восточной стороне территории дома 2/2 улицы Словацкая на юг (западная сторона) до улицы Буденного; по улице Буденного на восток (южная сторона) до проспекта Сейфуллина; по проспекту Сейфуллина на юг (западная сторона) до улицы Палладина; по улице Палладина на запад (северная сторона) до улицы Жансугурова; по улице Жансугурова на север (восточная сторона) до улицы Богатырская.</w:t>
      </w:r>
    </w:p>
    <w:bookmarkEnd w:id="116"/>
    <w:bookmarkStart w:name="z136" w:id="117"/>
    <w:p>
      <w:pPr>
        <w:spacing w:after="0"/>
        <w:ind w:left="0"/>
        <w:jc w:val="both"/>
      </w:pPr>
      <w:r>
        <w:rPr>
          <w:rFonts w:ascii="Times New Roman"/>
          <w:b w:val="false"/>
          <w:i w:val="false"/>
          <w:color w:val="000000"/>
          <w:sz w:val="28"/>
        </w:rPr>
        <w:t>
      Избирательный участок №452</w:t>
      </w:r>
    </w:p>
    <w:bookmarkEnd w:id="117"/>
    <w:bookmarkStart w:name="z137" w:id="118"/>
    <w:p>
      <w:pPr>
        <w:spacing w:after="0"/>
        <w:ind w:left="0"/>
        <w:jc w:val="both"/>
      </w:pPr>
      <w:r>
        <w:rPr>
          <w:rFonts w:ascii="Times New Roman"/>
          <w:b w:val="false"/>
          <w:i w:val="false"/>
          <w:color w:val="000000"/>
          <w:sz w:val="28"/>
        </w:rPr>
        <w:t>
      Центр: город Алматы, улица Сауранбаева, 12А.</w:t>
      </w:r>
    </w:p>
    <w:bookmarkEnd w:id="118"/>
    <w:bookmarkStart w:name="z138" w:id="119"/>
    <w:p>
      <w:pPr>
        <w:spacing w:after="0"/>
        <w:ind w:left="0"/>
        <w:jc w:val="both"/>
      </w:pPr>
      <w:r>
        <w:rPr>
          <w:rFonts w:ascii="Times New Roman"/>
          <w:b w:val="false"/>
          <w:i w:val="false"/>
          <w:color w:val="000000"/>
          <w:sz w:val="28"/>
        </w:rPr>
        <w:t>
      Коммунальное государственное учреждение "Школа-гимназия №59".</w:t>
      </w:r>
    </w:p>
    <w:bookmarkEnd w:id="119"/>
    <w:bookmarkStart w:name="z139" w:id="120"/>
    <w:p>
      <w:pPr>
        <w:spacing w:after="0"/>
        <w:ind w:left="0"/>
        <w:jc w:val="both"/>
      </w:pPr>
      <w:r>
        <w:rPr>
          <w:rFonts w:ascii="Times New Roman"/>
          <w:b w:val="false"/>
          <w:i w:val="false"/>
          <w:color w:val="000000"/>
          <w:sz w:val="28"/>
        </w:rPr>
        <w:t>
      Границы: от улицы Льва Толстого вдоль северной границы территории дома 2Е улицы Льва Толстого на восток (южная сторона) до проспекта Суюнбая; по проспекту Суюнбая на юг (западная сторона) до улицы Шолохова; по улице Шолохова на запад (северная сторона) до улицы Акан Сери; по улице Акан Сери на юг (западная сторона) до улицы Молдагалиева; по улице Молдагалиева на запад (северная сторона) до улицы Сауранбаева; по улице Сауранбаева на север (восточная сторона) до улицы Шолохова: по улице Шолохова на восток (южная сторона) до улицы Льва Толстого; по улице Льва Толстого на север (восточная сторона) до северной границы территории дома 2Е улицы Льва Толстого.</w:t>
      </w:r>
    </w:p>
    <w:bookmarkEnd w:id="120"/>
    <w:bookmarkStart w:name="z140" w:id="121"/>
    <w:p>
      <w:pPr>
        <w:spacing w:after="0"/>
        <w:ind w:left="0"/>
        <w:jc w:val="both"/>
      </w:pPr>
      <w:r>
        <w:rPr>
          <w:rFonts w:ascii="Times New Roman"/>
          <w:b w:val="false"/>
          <w:i w:val="false"/>
          <w:color w:val="000000"/>
          <w:sz w:val="28"/>
        </w:rPr>
        <w:t>
      Избирательный участок №453</w:t>
      </w:r>
    </w:p>
    <w:bookmarkEnd w:id="121"/>
    <w:bookmarkStart w:name="z141" w:id="122"/>
    <w:p>
      <w:pPr>
        <w:spacing w:after="0"/>
        <w:ind w:left="0"/>
        <w:jc w:val="both"/>
      </w:pPr>
      <w:r>
        <w:rPr>
          <w:rFonts w:ascii="Times New Roman"/>
          <w:b w:val="false"/>
          <w:i w:val="false"/>
          <w:color w:val="000000"/>
          <w:sz w:val="28"/>
        </w:rPr>
        <w:t>
      Центр: город Алматы, улица Шолохова, 28.</w:t>
      </w:r>
    </w:p>
    <w:bookmarkEnd w:id="122"/>
    <w:bookmarkStart w:name="z142" w:id="123"/>
    <w:p>
      <w:pPr>
        <w:spacing w:after="0"/>
        <w:ind w:left="0"/>
        <w:jc w:val="both"/>
      </w:pPr>
      <w:r>
        <w:rPr>
          <w:rFonts w:ascii="Times New Roman"/>
          <w:b w:val="false"/>
          <w:i w:val="false"/>
          <w:color w:val="000000"/>
          <w:sz w:val="28"/>
        </w:rPr>
        <w:t>
      Коммунальное государственное учреждение "Гимназия №83".</w:t>
      </w:r>
    </w:p>
    <w:bookmarkEnd w:id="123"/>
    <w:bookmarkStart w:name="z143" w:id="124"/>
    <w:p>
      <w:pPr>
        <w:spacing w:after="0"/>
        <w:ind w:left="0"/>
        <w:jc w:val="both"/>
      </w:pPr>
      <w:r>
        <w:rPr>
          <w:rFonts w:ascii="Times New Roman"/>
          <w:b w:val="false"/>
          <w:i w:val="false"/>
          <w:color w:val="000000"/>
          <w:sz w:val="28"/>
        </w:rPr>
        <w:t>
      Границы: от улицы Льва Толстого по улице Шолохова на запад (северная сторона) до улицы Чехова, по улице Чехова на север (включая обе стороны территории домов улицы Чехова) до улицы Тынышпаева, по улице Тынышпаева на запад (северная сторона) до улицы Кунгурской; по улице Кунгурской на север (восточная сторона) до улицы Станционной; по улице Станционной на восток (южная сторона) до улицы Льва Толстого; по улице Льва Толстого на юг (западная сторона) до улицы Шолохова.</w:t>
      </w:r>
    </w:p>
    <w:bookmarkEnd w:id="124"/>
    <w:bookmarkStart w:name="z144" w:id="125"/>
    <w:p>
      <w:pPr>
        <w:spacing w:after="0"/>
        <w:ind w:left="0"/>
        <w:jc w:val="both"/>
      </w:pPr>
      <w:r>
        <w:rPr>
          <w:rFonts w:ascii="Times New Roman"/>
          <w:b w:val="false"/>
          <w:i w:val="false"/>
          <w:color w:val="000000"/>
          <w:sz w:val="28"/>
        </w:rPr>
        <w:t>
      Избирательный участок №454</w:t>
      </w:r>
    </w:p>
    <w:bookmarkEnd w:id="125"/>
    <w:bookmarkStart w:name="z145" w:id="126"/>
    <w:p>
      <w:pPr>
        <w:spacing w:after="0"/>
        <w:ind w:left="0"/>
        <w:jc w:val="both"/>
      </w:pPr>
      <w:r>
        <w:rPr>
          <w:rFonts w:ascii="Times New Roman"/>
          <w:b w:val="false"/>
          <w:i w:val="false"/>
          <w:color w:val="000000"/>
          <w:sz w:val="28"/>
        </w:rPr>
        <w:t>
      Центр: город Алматы, улица Чехова, 15.</w:t>
      </w:r>
    </w:p>
    <w:bookmarkEnd w:id="126"/>
    <w:bookmarkStart w:name="z146" w:id="127"/>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№76".</w:t>
      </w:r>
    </w:p>
    <w:bookmarkEnd w:id="127"/>
    <w:bookmarkStart w:name="z147" w:id="128"/>
    <w:p>
      <w:pPr>
        <w:spacing w:after="0"/>
        <w:ind w:left="0"/>
        <w:jc w:val="both"/>
      </w:pPr>
      <w:r>
        <w:rPr>
          <w:rFonts w:ascii="Times New Roman"/>
          <w:b w:val="false"/>
          <w:i w:val="false"/>
          <w:color w:val="000000"/>
          <w:sz w:val="28"/>
        </w:rPr>
        <w:t>
      Границы: от улицы Чехова по улице Шолохова (северная сторона) на запад до улицы Ержанова; по улице Ержанова (восточная сторона) на север до железнодорожной линии на восток до вокзала Алматы-1; от вокзала Алматы-1 на юг до улицы Кунгурской; по улице Кунгурской на юго-запад (северная сторона) до улицы Тынышпаева; по улице Тынышпаева на восток до улицы Чехова; по улице Чехова на юг (исключая все дома кроме домов №13, 5Б) до улицы Шолохова.</w:t>
      </w:r>
    </w:p>
    <w:bookmarkEnd w:id="128"/>
    <w:bookmarkStart w:name="z148" w:id="129"/>
    <w:p>
      <w:pPr>
        <w:spacing w:after="0"/>
        <w:ind w:left="0"/>
        <w:jc w:val="both"/>
      </w:pPr>
      <w:r>
        <w:rPr>
          <w:rFonts w:ascii="Times New Roman"/>
          <w:b w:val="false"/>
          <w:i w:val="false"/>
          <w:color w:val="000000"/>
          <w:sz w:val="28"/>
        </w:rPr>
        <w:t>
      Избирательный участок №455</w:t>
      </w:r>
    </w:p>
    <w:bookmarkEnd w:id="129"/>
    <w:bookmarkStart w:name="z149" w:id="130"/>
    <w:p>
      <w:pPr>
        <w:spacing w:after="0"/>
        <w:ind w:left="0"/>
        <w:jc w:val="both"/>
      </w:pPr>
      <w:r>
        <w:rPr>
          <w:rFonts w:ascii="Times New Roman"/>
          <w:b w:val="false"/>
          <w:i w:val="false"/>
          <w:color w:val="000000"/>
          <w:sz w:val="28"/>
        </w:rPr>
        <w:t>
      Центр: город Алматы, улица Л. Толстого, 20.</w:t>
      </w:r>
    </w:p>
    <w:bookmarkEnd w:id="130"/>
    <w:bookmarkStart w:name="z150" w:id="131"/>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№61".</w:t>
      </w:r>
    </w:p>
    <w:bookmarkEnd w:id="131"/>
    <w:bookmarkStart w:name="z151" w:id="132"/>
    <w:p>
      <w:pPr>
        <w:spacing w:after="0"/>
        <w:ind w:left="0"/>
        <w:jc w:val="both"/>
      </w:pPr>
      <w:r>
        <w:rPr>
          <w:rFonts w:ascii="Times New Roman"/>
          <w:b w:val="false"/>
          <w:i w:val="false"/>
          <w:color w:val="000000"/>
          <w:sz w:val="28"/>
        </w:rPr>
        <w:t>
      Границы: от улицы Л. Толстого по улице Молдагалиева (северная сторона) на восток до улицы Станкевича; по улице Станкевича (восточная сторона) на юг до улицы Аймауытова, по улице Аймауытова (северная сторона) на запад до улицы Л. Толстого; по улице Л. Толстого восточная сторона до улицы Молдагалиева.</w:t>
      </w:r>
    </w:p>
    <w:bookmarkEnd w:id="132"/>
    <w:bookmarkStart w:name="z152" w:id="133"/>
    <w:p>
      <w:pPr>
        <w:spacing w:after="0"/>
        <w:ind w:left="0"/>
        <w:jc w:val="both"/>
      </w:pPr>
      <w:r>
        <w:rPr>
          <w:rFonts w:ascii="Times New Roman"/>
          <w:b w:val="false"/>
          <w:i w:val="false"/>
          <w:color w:val="000000"/>
          <w:sz w:val="28"/>
        </w:rPr>
        <w:t>
      Избирательный участок №456</w:t>
      </w:r>
    </w:p>
    <w:bookmarkEnd w:id="133"/>
    <w:bookmarkStart w:name="z153" w:id="134"/>
    <w:p>
      <w:pPr>
        <w:spacing w:after="0"/>
        <w:ind w:left="0"/>
        <w:jc w:val="both"/>
      </w:pPr>
      <w:r>
        <w:rPr>
          <w:rFonts w:ascii="Times New Roman"/>
          <w:b w:val="false"/>
          <w:i w:val="false"/>
          <w:color w:val="000000"/>
          <w:sz w:val="28"/>
        </w:rPr>
        <w:t>
      Центр: город Алматы, проспект Сейфуллина, 13.</w:t>
      </w:r>
    </w:p>
    <w:bookmarkEnd w:id="134"/>
    <w:bookmarkStart w:name="z154" w:id="135"/>
    <w:p>
      <w:pPr>
        <w:spacing w:after="0"/>
        <w:ind w:left="0"/>
        <w:jc w:val="both"/>
      </w:pPr>
      <w:r>
        <w:rPr>
          <w:rFonts w:ascii="Times New Roman"/>
          <w:b w:val="false"/>
          <w:i w:val="false"/>
          <w:color w:val="000000"/>
          <w:sz w:val="28"/>
        </w:rPr>
        <w:t>
      Государственное коммунальное казенное предприятие "Дом школьников №6".</w:t>
      </w:r>
    </w:p>
    <w:bookmarkEnd w:id="135"/>
    <w:bookmarkStart w:name="z155" w:id="136"/>
    <w:p>
      <w:pPr>
        <w:spacing w:after="0"/>
        <w:ind w:left="0"/>
        <w:jc w:val="both"/>
      </w:pPr>
      <w:r>
        <w:rPr>
          <w:rFonts w:ascii="Times New Roman"/>
          <w:b w:val="false"/>
          <w:i w:val="false"/>
          <w:color w:val="000000"/>
          <w:sz w:val="28"/>
        </w:rPr>
        <w:t>
      Границы: от улицы Чехова по улице Шолохова на восток (южная сторона) до улицы Сауранбаева; по улице Сауранбаева на юг (западная сторона) до улицы Молдагалиева; по улице Молдагалиева на восток (южная сторона) до улицы Льва Толстого; по улице Льва Толстого на юг (западная сторона) до улицы Аймауытова; по улице Аймауытова на запад (северная сторона) до проспекта Сейфуллина; по проспекту Сейфуллина на юг (западная сторона) до улицы Майбороды; по улице Майбороды на запад (северная сторона) до восточной стороны территории дома 51 проспекта Сейфуллина; вдоль восточной стороны территории дома 51 проспекта Сейфуллина на север (восточная сторона) до улицы Физкультурная; по улице Физкультурная на восток (южная сторона) до улицы Чехова; по улице Чехова на север (восточная сторона) до улицы Шолохова.</w:t>
      </w:r>
    </w:p>
    <w:bookmarkEnd w:id="136"/>
    <w:bookmarkStart w:name="z156" w:id="137"/>
    <w:p>
      <w:pPr>
        <w:spacing w:after="0"/>
        <w:ind w:left="0"/>
        <w:jc w:val="both"/>
      </w:pPr>
      <w:r>
        <w:rPr>
          <w:rFonts w:ascii="Times New Roman"/>
          <w:b w:val="false"/>
          <w:i w:val="false"/>
          <w:color w:val="000000"/>
          <w:sz w:val="28"/>
        </w:rPr>
        <w:t>
      Избирательный участок №457</w:t>
      </w:r>
    </w:p>
    <w:bookmarkEnd w:id="137"/>
    <w:bookmarkStart w:name="z157" w:id="138"/>
    <w:p>
      <w:pPr>
        <w:spacing w:after="0"/>
        <w:ind w:left="0"/>
        <w:jc w:val="both"/>
      </w:pPr>
      <w:r>
        <w:rPr>
          <w:rFonts w:ascii="Times New Roman"/>
          <w:b w:val="false"/>
          <w:i w:val="false"/>
          <w:color w:val="000000"/>
          <w:sz w:val="28"/>
        </w:rPr>
        <w:t>
      Центр: город Алматы, улица Кассина, 51.</w:t>
      </w:r>
    </w:p>
    <w:bookmarkEnd w:id="138"/>
    <w:bookmarkStart w:name="z158" w:id="139"/>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№49".</w:t>
      </w:r>
    </w:p>
    <w:bookmarkEnd w:id="139"/>
    <w:bookmarkStart w:name="z159" w:id="140"/>
    <w:p>
      <w:pPr>
        <w:spacing w:after="0"/>
        <w:ind w:left="0"/>
        <w:jc w:val="both"/>
      </w:pPr>
      <w:r>
        <w:rPr>
          <w:rFonts w:ascii="Times New Roman"/>
          <w:b w:val="false"/>
          <w:i w:val="false"/>
          <w:color w:val="000000"/>
          <w:sz w:val="28"/>
        </w:rPr>
        <w:t>
      Границы: от проспекта Сейфуллина (дом №61) по улице Палладина на запад (южная сторона) до улицы Жансугурова; по улице Жансугурова на юг (восточная сторона) до улицы Жумабаева; от улицы Жумабаева на восток (северная сторона) до улицы Осенняя; от улицы Осенняя на север (западная сторона) до улицы Никольской, по улице Никольской на восток (северная сторона) до проспекта Сейфуллина, по проспекту Сейфуллина на север (западная сторона) до улицы Палладина.</w:t>
      </w:r>
    </w:p>
    <w:bookmarkEnd w:id="140"/>
    <w:bookmarkStart w:name="z160" w:id="141"/>
    <w:p>
      <w:pPr>
        <w:spacing w:after="0"/>
        <w:ind w:left="0"/>
        <w:jc w:val="both"/>
      </w:pPr>
      <w:r>
        <w:rPr>
          <w:rFonts w:ascii="Times New Roman"/>
          <w:b w:val="false"/>
          <w:i w:val="false"/>
          <w:color w:val="000000"/>
          <w:sz w:val="28"/>
        </w:rPr>
        <w:t>
      Избирательный участок №458</w:t>
      </w:r>
    </w:p>
    <w:bookmarkEnd w:id="141"/>
    <w:bookmarkStart w:name="z161" w:id="142"/>
    <w:p>
      <w:pPr>
        <w:spacing w:after="0"/>
        <w:ind w:left="0"/>
        <w:jc w:val="both"/>
      </w:pPr>
      <w:r>
        <w:rPr>
          <w:rFonts w:ascii="Times New Roman"/>
          <w:b w:val="false"/>
          <w:i w:val="false"/>
          <w:color w:val="000000"/>
          <w:sz w:val="28"/>
        </w:rPr>
        <w:t>
      Центр: город Алматы, улица Кассина, 51.</w:t>
      </w:r>
    </w:p>
    <w:bookmarkEnd w:id="142"/>
    <w:bookmarkStart w:name="z162" w:id="143"/>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№49".</w:t>
      </w:r>
    </w:p>
    <w:bookmarkEnd w:id="143"/>
    <w:bookmarkStart w:name="z163" w:id="144"/>
    <w:p>
      <w:pPr>
        <w:spacing w:after="0"/>
        <w:ind w:left="0"/>
        <w:jc w:val="both"/>
      </w:pPr>
      <w:r>
        <w:rPr>
          <w:rFonts w:ascii="Times New Roman"/>
          <w:b w:val="false"/>
          <w:i w:val="false"/>
          <w:color w:val="000000"/>
          <w:sz w:val="28"/>
        </w:rPr>
        <w:t>
      Границы: от проспекта Сейфуллина (дом №83) по улице Никольской на запад (южная сторона) до улицы Егорова, по улице Егорова на юг (восточная сторона) до улицы Кипренского, далее по логу на юг, включая улицы Айбасова и Дулатова, по улице Дулатова на восток (северная сторона) до проспекта Сейфуллина, по проспекту Сейфуллина на север (западная сторона) до улицы Никольской.</w:t>
      </w:r>
    </w:p>
    <w:bookmarkEnd w:id="144"/>
    <w:bookmarkStart w:name="z164" w:id="145"/>
    <w:p>
      <w:pPr>
        <w:spacing w:after="0"/>
        <w:ind w:left="0"/>
        <w:jc w:val="both"/>
      </w:pPr>
      <w:r>
        <w:rPr>
          <w:rFonts w:ascii="Times New Roman"/>
          <w:b w:val="false"/>
          <w:i w:val="false"/>
          <w:color w:val="000000"/>
          <w:sz w:val="28"/>
        </w:rPr>
        <w:t>
      Избирательный участок №459</w:t>
      </w:r>
    </w:p>
    <w:bookmarkEnd w:id="145"/>
    <w:bookmarkStart w:name="z165" w:id="146"/>
    <w:p>
      <w:pPr>
        <w:spacing w:after="0"/>
        <w:ind w:left="0"/>
        <w:jc w:val="both"/>
      </w:pPr>
      <w:r>
        <w:rPr>
          <w:rFonts w:ascii="Times New Roman"/>
          <w:b w:val="false"/>
          <w:i w:val="false"/>
          <w:color w:val="000000"/>
          <w:sz w:val="28"/>
        </w:rPr>
        <w:t>
      Центр: город Алматы, улица Таласская, 1.</w:t>
      </w:r>
    </w:p>
    <w:bookmarkEnd w:id="146"/>
    <w:bookmarkStart w:name="z166" w:id="147"/>
    <w:p>
      <w:pPr>
        <w:spacing w:after="0"/>
        <w:ind w:left="0"/>
        <w:jc w:val="both"/>
      </w:pPr>
      <w:r>
        <w:rPr>
          <w:rFonts w:ascii="Times New Roman"/>
          <w:b w:val="false"/>
          <w:i w:val="false"/>
          <w:color w:val="000000"/>
          <w:sz w:val="28"/>
        </w:rPr>
        <w:t>
      Учреждение образования "Высший медицинский колледж "Аяжан".</w:t>
      </w:r>
    </w:p>
    <w:bookmarkEnd w:id="147"/>
    <w:bookmarkStart w:name="z167" w:id="148"/>
    <w:p>
      <w:pPr>
        <w:spacing w:after="0"/>
        <w:ind w:left="0"/>
        <w:jc w:val="both"/>
      </w:pPr>
      <w:r>
        <w:rPr>
          <w:rFonts w:ascii="Times New Roman"/>
          <w:b w:val="false"/>
          <w:i w:val="false"/>
          <w:color w:val="000000"/>
          <w:sz w:val="28"/>
        </w:rPr>
        <w:t>
      Границы: от улицы Жумабаева по улице Жансугурова до улицы Дулатова; по улице Дулатова на восток (южная сторона) до проспекта Сейфуллина; по проспекту Сейфуллина на юг (западная сторона) до улицы Котельникова; по улице Котельникова на запад (северная сторона) до улицы Жансугурова; по улице Жансугурова на север (восточная сторона) до улицы Жумабаева.</w:t>
      </w:r>
    </w:p>
    <w:bookmarkEnd w:id="148"/>
    <w:bookmarkStart w:name="z168" w:id="149"/>
    <w:p>
      <w:pPr>
        <w:spacing w:after="0"/>
        <w:ind w:left="0"/>
        <w:jc w:val="both"/>
      </w:pPr>
      <w:r>
        <w:rPr>
          <w:rFonts w:ascii="Times New Roman"/>
          <w:b w:val="false"/>
          <w:i w:val="false"/>
          <w:color w:val="000000"/>
          <w:sz w:val="28"/>
        </w:rPr>
        <w:t>
      Избирательный участок №460</w:t>
      </w:r>
    </w:p>
    <w:bookmarkEnd w:id="149"/>
    <w:bookmarkStart w:name="z169" w:id="150"/>
    <w:p>
      <w:pPr>
        <w:spacing w:after="0"/>
        <w:ind w:left="0"/>
        <w:jc w:val="both"/>
      </w:pPr>
      <w:r>
        <w:rPr>
          <w:rFonts w:ascii="Times New Roman"/>
          <w:b w:val="false"/>
          <w:i w:val="false"/>
          <w:color w:val="000000"/>
          <w:sz w:val="28"/>
        </w:rPr>
        <w:t>
      Центр: город Алматы, проспект Суюнбая, 207.</w:t>
      </w:r>
    </w:p>
    <w:bookmarkEnd w:id="150"/>
    <w:bookmarkStart w:name="z170" w:id="151"/>
    <w:p>
      <w:pPr>
        <w:spacing w:after="0"/>
        <w:ind w:left="0"/>
        <w:jc w:val="both"/>
      </w:pPr>
      <w:r>
        <w:rPr>
          <w:rFonts w:ascii="Times New Roman"/>
          <w:b w:val="false"/>
          <w:i w:val="false"/>
          <w:color w:val="000000"/>
          <w:sz w:val="28"/>
        </w:rPr>
        <w:t>
      Коммунальное государственное учреждение "Школа-гимназия №162 имени С. Байжанова".</w:t>
      </w:r>
    </w:p>
    <w:bookmarkEnd w:id="151"/>
    <w:bookmarkStart w:name="z171" w:id="152"/>
    <w:p>
      <w:pPr>
        <w:spacing w:after="0"/>
        <w:ind w:left="0"/>
        <w:jc w:val="both"/>
      </w:pPr>
      <w:r>
        <w:rPr>
          <w:rFonts w:ascii="Times New Roman"/>
          <w:b w:val="false"/>
          <w:i w:val="false"/>
          <w:color w:val="000000"/>
          <w:sz w:val="28"/>
        </w:rPr>
        <w:t>
      Границы: от пересечении проспекта Суюнбая с улицей Громова на юго-восток (южная сторона) до улицы Потанина; по улице Потанина (обе стороны) на юг до улицы Я. Купала; по улице Я. Купала (северная сторона) на восток до пересечения с улицей Герцена; по улице Герцена (обе стороны) до улицы Кожедуба; по улице Кожедуба на запад до улицы Нұр Әлем; по улице Нұр Әлем на юг (включая дома) по улице Шаумяна; по улице Шаумяна (северная сторона) на запад до улицы Цимлянской; по улице Цимлянской на юг (обе стороны) до пересечения с улицей Аральской; по улице Аральской (северная сторона) на запад до пересечения с проспектом Суюнбая; по проспекту Суюнбая (восточная сторона) на север до пересечения с улицей Громова.</w:t>
      </w:r>
    </w:p>
    <w:bookmarkEnd w:id="152"/>
    <w:bookmarkStart w:name="z172" w:id="153"/>
    <w:p>
      <w:pPr>
        <w:spacing w:after="0"/>
        <w:ind w:left="0"/>
        <w:jc w:val="both"/>
      </w:pPr>
      <w:r>
        <w:rPr>
          <w:rFonts w:ascii="Times New Roman"/>
          <w:b w:val="false"/>
          <w:i w:val="false"/>
          <w:color w:val="000000"/>
          <w:sz w:val="28"/>
        </w:rPr>
        <w:t>
      Избирательный участок №461</w:t>
      </w:r>
    </w:p>
    <w:bookmarkEnd w:id="153"/>
    <w:bookmarkStart w:name="z173" w:id="154"/>
    <w:p>
      <w:pPr>
        <w:spacing w:after="0"/>
        <w:ind w:left="0"/>
        <w:jc w:val="both"/>
      </w:pPr>
      <w:r>
        <w:rPr>
          <w:rFonts w:ascii="Times New Roman"/>
          <w:b w:val="false"/>
          <w:i w:val="false"/>
          <w:color w:val="000000"/>
          <w:sz w:val="28"/>
        </w:rPr>
        <w:t>
      Центр: город Алматы, улица Герцена, 154.</w:t>
      </w:r>
    </w:p>
    <w:bookmarkEnd w:id="154"/>
    <w:bookmarkStart w:name="z174" w:id="155"/>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№20".</w:t>
      </w:r>
    </w:p>
    <w:bookmarkEnd w:id="155"/>
    <w:bookmarkStart w:name="z175" w:id="156"/>
    <w:p>
      <w:pPr>
        <w:spacing w:after="0"/>
        <w:ind w:left="0"/>
        <w:jc w:val="both"/>
      </w:pPr>
      <w:r>
        <w:rPr>
          <w:rFonts w:ascii="Times New Roman"/>
          <w:b w:val="false"/>
          <w:i w:val="false"/>
          <w:color w:val="000000"/>
          <w:sz w:val="28"/>
        </w:rPr>
        <w:t>
      Границы: от проспекта Рыскулова по проспекту Суюнбая на север (обе стороны), включая дома железнодорожного переезда до улицы Аральской; от улицы Аральской (обе стороны) на запад до пересечения с улицей Якубова; по улице Якубова на север (обе стороны) до улицы Шаумяна; по улице Шаумяна на восток (южная сторона) до улицы Герцена; по улице Герцена на юг (не включая дома до пересечения с проспектом Рыскулова); по проспекту Рыскулова (северная сторона) на запад до пересечения с проспектом Суюнбая.</w:t>
      </w:r>
    </w:p>
    <w:bookmarkEnd w:id="156"/>
    <w:bookmarkStart w:name="z176" w:id="157"/>
    <w:p>
      <w:pPr>
        <w:spacing w:after="0"/>
        <w:ind w:left="0"/>
        <w:jc w:val="both"/>
      </w:pPr>
      <w:r>
        <w:rPr>
          <w:rFonts w:ascii="Times New Roman"/>
          <w:b w:val="false"/>
          <w:i w:val="false"/>
          <w:color w:val="000000"/>
          <w:sz w:val="28"/>
        </w:rPr>
        <w:t>
      Избирательный участок №462</w:t>
      </w:r>
    </w:p>
    <w:bookmarkEnd w:id="157"/>
    <w:bookmarkStart w:name="z177" w:id="158"/>
    <w:p>
      <w:pPr>
        <w:spacing w:after="0"/>
        <w:ind w:left="0"/>
        <w:jc w:val="both"/>
      </w:pPr>
      <w:r>
        <w:rPr>
          <w:rFonts w:ascii="Times New Roman"/>
          <w:b w:val="false"/>
          <w:i w:val="false"/>
          <w:color w:val="000000"/>
          <w:sz w:val="28"/>
        </w:rPr>
        <w:t>
      Центр: город Алматы, улица Шемякина, 131.</w:t>
      </w:r>
    </w:p>
    <w:bookmarkEnd w:id="158"/>
    <w:bookmarkStart w:name="z178" w:id="159"/>
    <w:p>
      <w:pPr>
        <w:spacing w:after="0"/>
        <w:ind w:left="0"/>
        <w:jc w:val="both"/>
      </w:pPr>
      <w:r>
        <w:rPr>
          <w:rFonts w:ascii="Times New Roman"/>
          <w:b w:val="false"/>
          <w:i w:val="false"/>
          <w:color w:val="000000"/>
          <w:sz w:val="28"/>
        </w:rPr>
        <w:t>
      Коммунальное государственное казенное предприятие "Алматинский педагогический колледж №1".</w:t>
      </w:r>
    </w:p>
    <w:bookmarkEnd w:id="159"/>
    <w:bookmarkStart w:name="z179" w:id="160"/>
    <w:p>
      <w:pPr>
        <w:spacing w:after="0"/>
        <w:ind w:left="0"/>
        <w:jc w:val="both"/>
      </w:pPr>
      <w:r>
        <w:rPr>
          <w:rFonts w:ascii="Times New Roman"/>
          <w:b w:val="false"/>
          <w:i w:val="false"/>
          <w:color w:val="000000"/>
          <w:sz w:val="28"/>
        </w:rPr>
        <w:t>
      Границы: от проспекта Рыскулова по улице Шемякина на север (восточная сторона) до улицы Гульсары; по улице Гульсары (южная сторона) на восток до домов №55 улицы Айтыкова; по западной стороне домов №55 улицы Айтыкова на север до улицы Саялы микрорайона Шуакты; по улице Саялы микрорайона Шуакты на восток до русла реки Карасу-6; по руслу реки Карасу-6 на север (восточная сторона) до русла реки Малая Алматинка; по руслу реки Малая Алматинка на юг (западная сторона) до проспекта Рыскулова по проспекту Рыскулова на запад (северная сторона) до пересечения с улицы Шемякина.</w:t>
      </w:r>
    </w:p>
    <w:bookmarkEnd w:id="160"/>
    <w:bookmarkStart w:name="z180" w:id="161"/>
    <w:p>
      <w:pPr>
        <w:spacing w:after="0"/>
        <w:ind w:left="0"/>
        <w:jc w:val="both"/>
      </w:pPr>
      <w:r>
        <w:rPr>
          <w:rFonts w:ascii="Times New Roman"/>
          <w:b w:val="false"/>
          <w:i w:val="false"/>
          <w:color w:val="000000"/>
          <w:sz w:val="28"/>
        </w:rPr>
        <w:t>
      Избирательный участок №463</w:t>
      </w:r>
    </w:p>
    <w:bookmarkEnd w:id="161"/>
    <w:bookmarkStart w:name="z181" w:id="162"/>
    <w:p>
      <w:pPr>
        <w:spacing w:after="0"/>
        <w:ind w:left="0"/>
        <w:jc w:val="both"/>
      </w:pPr>
      <w:r>
        <w:rPr>
          <w:rFonts w:ascii="Times New Roman"/>
          <w:b w:val="false"/>
          <w:i w:val="false"/>
          <w:color w:val="000000"/>
          <w:sz w:val="28"/>
        </w:rPr>
        <w:t>
      Центр: город Алматы, улица ГҰте, 177.</w:t>
      </w:r>
    </w:p>
    <w:bookmarkEnd w:id="162"/>
    <w:bookmarkStart w:name="z182" w:id="163"/>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№17".</w:t>
      </w:r>
    </w:p>
    <w:bookmarkEnd w:id="163"/>
    <w:bookmarkStart w:name="z183" w:id="164"/>
    <w:p>
      <w:pPr>
        <w:spacing w:after="0"/>
        <w:ind w:left="0"/>
        <w:jc w:val="both"/>
      </w:pPr>
      <w:r>
        <w:rPr>
          <w:rFonts w:ascii="Times New Roman"/>
          <w:b w:val="false"/>
          <w:i w:val="false"/>
          <w:color w:val="000000"/>
          <w:sz w:val="28"/>
        </w:rPr>
        <w:t>
      Границы: от улицы Я. Купала на запад до улицы Герцена; по улице Герцена (обе стороны) на север до улицы Енисейской; по улице Енисейская (южная сторона) на восток до улицы Федосеева; по улице Федосеева (западная сторона) до дома №2; по южной границе участка дом №2, далее по улице Федосеева вдоль русла реки Малая Алматинка на юг до дома улица Баймагамбетова №28, далее по улице Баймагамбетова на юг до улицы Айтыкова; по улице Айтыкова до улицы Гульсары, далее на запад до улицы Шемякина; по Шемякина на север до улицы Я. Купала.</w:t>
      </w:r>
    </w:p>
    <w:bookmarkEnd w:id="164"/>
    <w:bookmarkStart w:name="z184" w:id="165"/>
    <w:p>
      <w:pPr>
        <w:spacing w:after="0"/>
        <w:ind w:left="0"/>
        <w:jc w:val="both"/>
      </w:pPr>
      <w:r>
        <w:rPr>
          <w:rFonts w:ascii="Times New Roman"/>
          <w:b w:val="false"/>
          <w:i w:val="false"/>
          <w:color w:val="000000"/>
          <w:sz w:val="28"/>
        </w:rPr>
        <w:t>
      Избирательный участок №464</w:t>
      </w:r>
    </w:p>
    <w:bookmarkEnd w:id="165"/>
    <w:bookmarkStart w:name="z185" w:id="166"/>
    <w:p>
      <w:pPr>
        <w:spacing w:after="0"/>
        <w:ind w:left="0"/>
        <w:jc w:val="both"/>
      </w:pPr>
      <w:r>
        <w:rPr>
          <w:rFonts w:ascii="Times New Roman"/>
          <w:b w:val="false"/>
          <w:i w:val="false"/>
          <w:color w:val="000000"/>
          <w:sz w:val="28"/>
        </w:rPr>
        <w:t>
      Центр: город Алматы, улица Папанина, 220.</w:t>
      </w:r>
    </w:p>
    <w:bookmarkEnd w:id="166"/>
    <w:bookmarkStart w:name="z186" w:id="167"/>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"Городская поликлиника №19".</w:t>
      </w:r>
    </w:p>
    <w:bookmarkEnd w:id="167"/>
    <w:bookmarkStart w:name="z187" w:id="168"/>
    <w:p>
      <w:pPr>
        <w:spacing w:after="0"/>
        <w:ind w:left="0"/>
        <w:jc w:val="both"/>
      </w:pPr>
      <w:r>
        <w:rPr>
          <w:rFonts w:ascii="Times New Roman"/>
          <w:b w:val="false"/>
          <w:i w:val="false"/>
          <w:color w:val="000000"/>
          <w:sz w:val="28"/>
        </w:rPr>
        <w:t>
      Границы: от проспекта Суюнбая по улице Хмельницкого (южная сторона) на восток до улицы Майлина; по улице Майлина на северо-восток до улицы Монтажная; от улицы Монтажной на восток по безымянной улице (южная сторона) по нижней границе участка Кинологического центра до границы города (района); по границе города на юго-запад, включая микрорайон Жас Канат, до улицы Баймагамбетова, дом №114 (включая); от дома №114 до дома №2 улицы Федосеева; по улице Федосеева на север (восточная сторона) до улицы Енисейской; по улице Енисейской (северная сторона) до улицы Потанина; по улице Потанина (западная сторона) на юг до улицы Громова; по улице Громова (северная сторона) до проспекта Суюнбая; по проспекту Суюнбая до улицы Хмельницкого.</w:t>
      </w:r>
    </w:p>
    <w:bookmarkEnd w:id="168"/>
    <w:bookmarkStart w:name="z188" w:id="169"/>
    <w:p>
      <w:pPr>
        <w:spacing w:after="0"/>
        <w:ind w:left="0"/>
        <w:jc w:val="both"/>
      </w:pPr>
      <w:r>
        <w:rPr>
          <w:rFonts w:ascii="Times New Roman"/>
          <w:b w:val="false"/>
          <w:i w:val="false"/>
          <w:color w:val="000000"/>
          <w:sz w:val="28"/>
        </w:rPr>
        <w:t>
      Избирательный участок №465</w:t>
      </w:r>
    </w:p>
    <w:bookmarkEnd w:id="169"/>
    <w:bookmarkStart w:name="z189" w:id="170"/>
    <w:p>
      <w:pPr>
        <w:spacing w:after="0"/>
        <w:ind w:left="0"/>
        <w:jc w:val="both"/>
      </w:pPr>
      <w:r>
        <w:rPr>
          <w:rFonts w:ascii="Times New Roman"/>
          <w:b w:val="false"/>
          <w:i w:val="false"/>
          <w:color w:val="000000"/>
          <w:sz w:val="28"/>
        </w:rPr>
        <w:t>
      Центр: город Алматы, улица Акан Сери, 150.</w:t>
      </w:r>
    </w:p>
    <w:bookmarkEnd w:id="170"/>
    <w:bookmarkStart w:name="z190" w:id="171"/>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№74 имени С. Сейфуллина".</w:t>
      </w:r>
    </w:p>
    <w:bookmarkEnd w:id="171"/>
    <w:bookmarkStart w:name="z191" w:id="172"/>
    <w:p>
      <w:pPr>
        <w:spacing w:after="0"/>
        <w:ind w:left="0"/>
        <w:jc w:val="both"/>
      </w:pPr>
      <w:r>
        <w:rPr>
          <w:rFonts w:ascii="Times New Roman"/>
          <w:b w:val="false"/>
          <w:i w:val="false"/>
          <w:color w:val="000000"/>
          <w:sz w:val="28"/>
        </w:rPr>
        <w:t>
      Границы: от проспекта Рыскулова по проспекту Сейфуллина на север (восточная сторона) до улицы Акан Сери; от улицы Акан Сери на восток (южная сторона) до границы рощи Баума; от рощи Баума на юг (западная сторона) до проспекта Рыскулова; по проспекту Рыскулова на запад (северная сторона) до проспекта Сейфуллина.</w:t>
      </w:r>
    </w:p>
    <w:bookmarkEnd w:id="172"/>
    <w:bookmarkStart w:name="z192" w:id="173"/>
    <w:p>
      <w:pPr>
        <w:spacing w:after="0"/>
        <w:ind w:left="0"/>
        <w:jc w:val="both"/>
      </w:pPr>
      <w:r>
        <w:rPr>
          <w:rFonts w:ascii="Times New Roman"/>
          <w:b w:val="false"/>
          <w:i w:val="false"/>
          <w:color w:val="000000"/>
          <w:sz w:val="28"/>
        </w:rPr>
        <w:t>
      Избирательный участок №466</w:t>
      </w:r>
    </w:p>
    <w:bookmarkEnd w:id="173"/>
    <w:bookmarkStart w:name="z193" w:id="174"/>
    <w:p>
      <w:pPr>
        <w:spacing w:after="0"/>
        <w:ind w:left="0"/>
        <w:jc w:val="both"/>
      </w:pPr>
      <w:r>
        <w:rPr>
          <w:rFonts w:ascii="Times New Roman"/>
          <w:b w:val="false"/>
          <w:i w:val="false"/>
          <w:color w:val="000000"/>
          <w:sz w:val="28"/>
        </w:rPr>
        <w:t>
      Центр: город Алматы, улица Акан Сери, 150.</w:t>
      </w:r>
    </w:p>
    <w:bookmarkEnd w:id="174"/>
    <w:bookmarkStart w:name="z194" w:id="175"/>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№74 имени С. Сейфуллина".</w:t>
      </w:r>
    </w:p>
    <w:bookmarkEnd w:id="175"/>
    <w:bookmarkStart w:name="z195" w:id="176"/>
    <w:p>
      <w:pPr>
        <w:spacing w:after="0"/>
        <w:ind w:left="0"/>
        <w:jc w:val="both"/>
      </w:pPr>
      <w:r>
        <w:rPr>
          <w:rFonts w:ascii="Times New Roman"/>
          <w:b w:val="false"/>
          <w:i w:val="false"/>
          <w:color w:val="000000"/>
          <w:sz w:val="28"/>
        </w:rPr>
        <w:t>
      Границы: от улицы Котельникова по проспекту Сейфуллина (дом № 170 Б) на север до улицы Айбасова; по улице Айбасова на запад (южная сторона) до улицы Бехтерева; по улице Бехтерева на юг (западная сторона) до улицы Дулатова; по улице Дулатова на восток (южная сторона) до улицы Дальневосточной; по улице Дальневосточной (южная сторона) до границы с рощей Баума; по границе рощи Баума на юг (западная сторона) до улицы Котельникова; по улице Котельникова (северная сторона) на запад до проспекта Сейфуллина.</w:t>
      </w:r>
    </w:p>
    <w:bookmarkEnd w:id="176"/>
    <w:bookmarkStart w:name="z196" w:id="177"/>
    <w:p>
      <w:pPr>
        <w:spacing w:after="0"/>
        <w:ind w:left="0"/>
        <w:jc w:val="both"/>
      </w:pPr>
      <w:r>
        <w:rPr>
          <w:rFonts w:ascii="Times New Roman"/>
          <w:b w:val="false"/>
          <w:i w:val="false"/>
          <w:color w:val="000000"/>
          <w:sz w:val="28"/>
        </w:rPr>
        <w:t>
      Избирательный участок №467</w:t>
      </w:r>
    </w:p>
    <w:bookmarkEnd w:id="177"/>
    <w:bookmarkStart w:name="z197" w:id="178"/>
    <w:p>
      <w:pPr>
        <w:spacing w:after="0"/>
        <w:ind w:left="0"/>
        <w:jc w:val="both"/>
      </w:pPr>
      <w:r>
        <w:rPr>
          <w:rFonts w:ascii="Times New Roman"/>
          <w:b w:val="false"/>
          <w:i w:val="false"/>
          <w:color w:val="000000"/>
          <w:sz w:val="28"/>
        </w:rPr>
        <w:t>
      Центр: город Алматы, проспект Сейфуллина, 59.</w:t>
      </w:r>
    </w:p>
    <w:bookmarkEnd w:id="178"/>
    <w:bookmarkStart w:name="z198" w:id="179"/>
    <w:p>
      <w:pPr>
        <w:spacing w:after="0"/>
        <w:ind w:left="0"/>
        <w:jc w:val="both"/>
      </w:pPr>
      <w:r>
        <w:rPr>
          <w:rFonts w:ascii="Times New Roman"/>
          <w:b w:val="false"/>
          <w:i w:val="false"/>
          <w:color w:val="000000"/>
          <w:sz w:val="28"/>
        </w:rPr>
        <w:t>
      Реабилитационный центр для лиц с инвалидностью (старше 18 лет)</w:t>
      </w:r>
    </w:p>
    <w:bookmarkEnd w:id="179"/>
    <w:bookmarkStart w:name="z199" w:id="180"/>
    <w:p>
      <w:pPr>
        <w:spacing w:after="0"/>
        <w:ind w:left="0"/>
        <w:jc w:val="both"/>
      </w:pPr>
      <w:r>
        <w:rPr>
          <w:rFonts w:ascii="Times New Roman"/>
          <w:b w:val="false"/>
          <w:i w:val="false"/>
          <w:color w:val="000000"/>
          <w:sz w:val="28"/>
        </w:rPr>
        <w:t>
      Границы: от улицы Дулатова, дом №35 на запад до проспекта Сейфуллина (дом №106); по проспекту Сейфуллина на юг; от проспекта Сейфуллина дома №52 до пересечения улицы Ровенского; по улице Ровенского на запад (северная сторона) до улицы Бехтерева; по улице Бехтерева на юг, включая все дома №№2, 4, 6, 8 (восточная сторона), до улицы Жумабаева; по улице Жумабаева (южная сторона) на запад до улицы Акан Серы; по улице Акан Серы (восточная сторона) на юг до улицы Айбасова; по улице Айбасова (северная сторона) на восток до проспекта Сейфуллина; по проспекту Сейфуллина на север (восточная сторона) до пересечения с улицей Дулатова.</w:t>
      </w:r>
    </w:p>
    <w:bookmarkEnd w:id="180"/>
    <w:bookmarkStart w:name="z200" w:id="181"/>
    <w:p>
      <w:pPr>
        <w:spacing w:after="0"/>
        <w:ind w:left="0"/>
        <w:jc w:val="both"/>
      </w:pPr>
      <w:r>
        <w:rPr>
          <w:rFonts w:ascii="Times New Roman"/>
          <w:b w:val="false"/>
          <w:i w:val="false"/>
          <w:color w:val="000000"/>
          <w:sz w:val="28"/>
        </w:rPr>
        <w:t>
      Избирательный участок №468</w:t>
      </w:r>
    </w:p>
    <w:bookmarkEnd w:id="181"/>
    <w:bookmarkStart w:name="z201" w:id="182"/>
    <w:p>
      <w:pPr>
        <w:spacing w:after="0"/>
        <w:ind w:left="0"/>
        <w:jc w:val="both"/>
      </w:pPr>
      <w:r>
        <w:rPr>
          <w:rFonts w:ascii="Times New Roman"/>
          <w:b w:val="false"/>
          <w:i w:val="false"/>
          <w:color w:val="000000"/>
          <w:sz w:val="28"/>
        </w:rPr>
        <w:t>
      Центр: город Алматы, улица Стахановская, 23.</w:t>
      </w:r>
    </w:p>
    <w:bookmarkEnd w:id="182"/>
    <w:bookmarkStart w:name="z202" w:id="183"/>
    <w:p>
      <w:pPr>
        <w:spacing w:after="0"/>
        <w:ind w:left="0"/>
        <w:jc w:val="both"/>
      </w:pPr>
      <w:r>
        <w:rPr>
          <w:rFonts w:ascii="Times New Roman"/>
          <w:b w:val="false"/>
          <w:i w:val="false"/>
          <w:color w:val="000000"/>
          <w:sz w:val="28"/>
        </w:rPr>
        <w:t>
      Коммунальное государственное учреждение "Лицей №71".</w:t>
      </w:r>
    </w:p>
    <w:bookmarkEnd w:id="183"/>
    <w:bookmarkStart w:name="z203" w:id="184"/>
    <w:p>
      <w:pPr>
        <w:spacing w:after="0"/>
        <w:ind w:left="0"/>
        <w:jc w:val="both"/>
      </w:pPr>
      <w:r>
        <w:rPr>
          <w:rFonts w:ascii="Times New Roman"/>
          <w:b w:val="false"/>
          <w:i w:val="false"/>
          <w:color w:val="000000"/>
          <w:sz w:val="28"/>
        </w:rPr>
        <w:t>
      Границы: от улицы С. Разина на юг по улице Станкевича (восточная сторона) до улицы Карагандинской; по улице Карагандинской (южная сторона) до улицы Акан Сери (восточная сторона) на юг (включая дома №81-135 и дом №4 по улице Айбасова) до улицы Дулатова; по улице Дулатова (северная сторона) на восток до улицы Международной; по улице Международной (северная сторона) на восток до улицы Чимкентской; по улице Чимкентской (западная сторона) на север до улицы Дальневосточной; по улице Дальневосточной (северная сторона) на восток до реки Мойка; по западному берегу реки Мойки на север до улицы Стахановской; по улице Стахановской (южная сторона) на запад до улицы Байкальской; по улице Байкальской (обе стороны) на север до улицы С. Разина; по улице С. Разина (южная сторона) на запад до улицы Станкевича.</w:t>
      </w:r>
    </w:p>
    <w:bookmarkEnd w:id="184"/>
    <w:bookmarkStart w:name="z204" w:id="185"/>
    <w:p>
      <w:pPr>
        <w:spacing w:after="0"/>
        <w:ind w:left="0"/>
        <w:jc w:val="both"/>
      </w:pPr>
      <w:r>
        <w:rPr>
          <w:rFonts w:ascii="Times New Roman"/>
          <w:b w:val="false"/>
          <w:i w:val="false"/>
          <w:color w:val="000000"/>
          <w:sz w:val="28"/>
        </w:rPr>
        <w:t>
      Избирательный участок №469</w:t>
      </w:r>
    </w:p>
    <w:bookmarkEnd w:id="185"/>
    <w:bookmarkStart w:name="z205" w:id="186"/>
    <w:p>
      <w:pPr>
        <w:spacing w:after="0"/>
        <w:ind w:left="0"/>
        <w:jc w:val="both"/>
      </w:pPr>
      <w:r>
        <w:rPr>
          <w:rFonts w:ascii="Times New Roman"/>
          <w:b w:val="false"/>
          <w:i w:val="false"/>
          <w:color w:val="000000"/>
          <w:sz w:val="28"/>
        </w:rPr>
        <w:t>
      Центр: город Алматы, улица Л. Толстого, 20.</w:t>
      </w:r>
    </w:p>
    <w:bookmarkEnd w:id="186"/>
    <w:bookmarkStart w:name="z206" w:id="187"/>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№61".</w:t>
      </w:r>
    </w:p>
    <w:bookmarkEnd w:id="187"/>
    <w:bookmarkStart w:name="z207" w:id="188"/>
    <w:p>
      <w:pPr>
        <w:spacing w:after="0"/>
        <w:ind w:left="0"/>
        <w:jc w:val="both"/>
      </w:pPr>
      <w:r>
        <w:rPr>
          <w:rFonts w:ascii="Times New Roman"/>
          <w:b w:val="false"/>
          <w:i w:val="false"/>
          <w:color w:val="000000"/>
          <w:sz w:val="28"/>
        </w:rPr>
        <w:t>
      Границы: от проспекта Сейфуллина по улице Аймауытова (южная сторона) на восток до улицы Ганибет; по улице Ганибет (западная сторона) на юг до улицы Майбороды; по улице Майбороды (южная сторона) на восток до улицы Байкальской; по улице Байкальской (западная сторона) на юг до улицы Чкалова; по улице Чкалова (северная сторона) на запад до улицы Чимкентской; по улице Чимкентской (западная сторона) на юг до улицы Разина; по улице Разина (северная сторона) на запад до улицы Станкевича; по улице Станкевича (западная сторона) на юг до улицы Карагандинской; по улице Карагандинской (северная сторона) на запад до улицы Акан Сери; по улице Акан Сери (западная сторона) на юг (исключая дом №81 и дом № 83) до улицы Жумабаева; по улице Жумабаева (северная сторона) на запад до улицы Бехтерева; по улице Бехтерева (восточная сторона) на север до улицы Буденного, включая все дома, от улицы Буденного через автозаправочную станцию на проспект Сейфуллина, по проспекту Сейфуллина (восточная сторона) на север до улицы Аймауытова.</w:t>
      </w:r>
    </w:p>
    <w:bookmarkEnd w:id="188"/>
    <w:bookmarkStart w:name="z208" w:id="189"/>
    <w:p>
      <w:pPr>
        <w:spacing w:after="0"/>
        <w:ind w:left="0"/>
        <w:jc w:val="both"/>
      </w:pPr>
      <w:r>
        <w:rPr>
          <w:rFonts w:ascii="Times New Roman"/>
          <w:b w:val="false"/>
          <w:i w:val="false"/>
          <w:color w:val="000000"/>
          <w:sz w:val="28"/>
        </w:rPr>
        <w:t>
      Избирательный участок №470</w:t>
      </w:r>
    </w:p>
    <w:bookmarkEnd w:id="189"/>
    <w:bookmarkStart w:name="z209" w:id="190"/>
    <w:p>
      <w:pPr>
        <w:spacing w:after="0"/>
        <w:ind w:left="0"/>
        <w:jc w:val="both"/>
      </w:pPr>
      <w:r>
        <w:rPr>
          <w:rFonts w:ascii="Times New Roman"/>
          <w:b w:val="false"/>
          <w:i w:val="false"/>
          <w:color w:val="000000"/>
          <w:sz w:val="28"/>
        </w:rPr>
        <w:t>
      Центр: город Алматы, улица Папанина, 220.</w:t>
      </w:r>
    </w:p>
    <w:bookmarkEnd w:id="190"/>
    <w:bookmarkStart w:name="z210" w:id="191"/>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"Городская клиническая больница №4".</w:t>
      </w:r>
    </w:p>
    <w:bookmarkEnd w:id="191"/>
    <w:bookmarkStart w:name="z211" w:id="192"/>
    <w:p>
      <w:pPr>
        <w:spacing w:after="0"/>
        <w:ind w:left="0"/>
        <w:jc w:val="both"/>
      </w:pPr>
      <w:r>
        <w:rPr>
          <w:rFonts w:ascii="Times New Roman"/>
          <w:b w:val="false"/>
          <w:i w:val="false"/>
          <w:color w:val="000000"/>
          <w:sz w:val="28"/>
        </w:rPr>
        <w:t>
      Избирательный участок №471</w:t>
      </w:r>
    </w:p>
    <w:bookmarkEnd w:id="192"/>
    <w:bookmarkStart w:name="z212" w:id="193"/>
    <w:p>
      <w:pPr>
        <w:spacing w:after="0"/>
        <w:ind w:left="0"/>
        <w:jc w:val="both"/>
      </w:pPr>
      <w:r>
        <w:rPr>
          <w:rFonts w:ascii="Times New Roman"/>
          <w:b w:val="false"/>
          <w:i w:val="false"/>
          <w:color w:val="000000"/>
          <w:sz w:val="28"/>
        </w:rPr>
        <w:t>
      Центр: город Алматы, улица Акан Серы, 36.</w:t>
      </w:r>
    </w:p>
    <w:bookmarkEnd w:id="193"/>
    <w:bookmarkStart w:name="z213" w:id="194"/>
    <w:p>
      <w:pPr>
        <w:spacing w:after="0"/>
        <w:ind w:left="0"/>
        <w:jc w:val="both"/>
      </w:pPr>
      <w:r>
        <w:rPr>
          <w:rFonts w:ascii="Times New Roman"/>
          <w:b w:val="false"/>
          <w:i w:val="false"/>
          <w:color w:val="000000"/>
          <w:sz w:val="28"/>
        </w:rPr>
        <w:t>
      Товарищество с ограниченной ответственностью "Городская клиническая больница №8".</w:t>
      </w:r>
    </w:p>
    <w:bookmarkEnd w:id="194"/>
    <w:bookmarkStart w:name="z214" w:id="195"/>
    <w:p>
      <w:pPr>
        <w:spacing w:after="0"/>
        <w:ind w:left="0"/>
        <w:jc w:val="both"/>
      </w:pPr>
      <w:r>
        <w:rPr>
          <w:rFonts w:ascii="Times New Roman"/>
          <w:b w:val="false"/>
          <w:i w:val="false"/>
          <w:color w:val="000000"/>
          <w:sz w:val="28"/>
        </w:rPr>
        <w:t>
      Избирательный участок №472</w:t>
      </w:r>
    </w:p>
    <w:bookmarkEnd w:id="195"/>
    <w:bookmarkStart w:name="z215" w:id="196"/>
    <w:p>
      <w:pPr>
        <w:spacing w:after="0"/>
        <w:ind w:left="0"/>
        <w:jc w:val="both"/>
      </w:pPr>
      <w:r>
        <w:rPr>
          <w:rFonts w:ascii="Times New Roman"/>
          <w:b w:val="false"/>
          <w:i w:val="false"/>
          <w:color w:val="000000"/>
          <w:sz w:val="28"/>
        </w:rPr>
        <w:t>
      Центр: город Алматы, улица Александрова, 11.</w:t>
      </w:r>
    </w:p>
    <w:bookmarkEnd w:id="196"/>
    <w:bookmarkStart w:name="z216" w:id="197"/>
    <w:p>
      <w:pPr>
        <w:spacing w:after="0"/>
        <w:ind w:left="0"/>
        <w:jc w:val="both"/>
      </w:pPr>
      <w:r>
        <w:rPr>
          <w:rFonts w:ascii="Times New Roman"/>
          <w:b w:val="false"/>
          <w:i w:val="false"/>
          <w:color w:val="000000"/>
          <w:sz w:val="28"/>
        </w:rPr>
        <w:t>
      Коммунальное государственное учреждение "Школа-лицей №107".</w:t>
      </w:r>
    </w:p>
    <w:bookmarkEnd w:id="197"/>
    <w:bookmarkStart w:name="z217" w:id="198"/>
    <w:p>
      <w:pPr>
        <w:spacing w:after="0"/>
        <w:ind w:left="0"/>
        <w:jc w:val="both"/>
      </w:pPr>
      <w:r>
        <w:rPr>
          <w:rFonts w:ascii="Times New Roman"/>
          <w:b w:val="false"/>
          <w:i w:val="false"/>
          <w:color w:val="000000"/>
          <w:sz w:val="28"/>
        </w:rPr>
        <w:t>
      Границы: от проспекта Рыскулова по улице Жансугурова на север (восточная сторона) до улицы Артиллерийской; по улице Артиллерийской на восток (южная сторона) до проспекта Сейфуллина; по проспекту Сейфуллина (западная сторона) на юг до проспекта Рыскулова; по проспекту Рыскулова (северная сторона) на запад до улицы Жансугурова.</w:t>
      </w:r>
    </w:p>
    <w:bookmarkEnd w:id="198"/>
    <w:bookmarkStart w:name="z218" w:id="199"/>
    <w:p>
      <w:pPr>
        <w:spacing w:after="0"/>
        <w:ind w:left="0"/>
        <w:jc w:val="both"/>
      </w:pPr>
      <w:r>
        <w:rPr>
          <w:rFonts w:ascii="Times New Roman"/>
          <w:b w:val="false"/>
          <w:i w:val="false"/>
          <w:color w:val="000000"/>
          <w:sz w:val="28"/>
        </w:rPr>
        <w:t>
      Избирательный участок №473</w:t>
      </w:r>
    </w:p>
    <w:bookmarkEnd w:id="199"/>
    <w:bookmarkStart w:name="z219" w:id="200"/>
    <w:p>
      <w:pPr>
        <w:spacing w:after="0"/>
        <w:ind w:left="0"/>
        <w:jc w:val="both"/>
      </w:pPr>
      <w:r>
        <w:rPr>
          <w:rFonts w:ascii="Times New Roman"/>
          <w:b w:val="false"/>
          <w:i w:val="false"/>
          <w:color w:val="000000"/>
          <w:sz w:val="28"/>
        </w:rPr>
        <w:t>
      Центр: город Алматы, улица Фучика, 44.</w:t>
      </w:r>
    </w:p>
    <w:bookmarkEnd w:id="200"/>
    <w:bookmarkStart w:name="z220" w:id="201"/>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№106".</w:t>
      </w:r>
    </w:p>
    <w:bookmarkEnd w:id="201"/>
    <w:bookmarkStart w:name="z221" w:id="202"/>
    <w:p>
      <w:pPr>
        <w:spacing w:after="0"/>
        <w:ind w:left="0"/>
        <w:jc w:val="both"/>
      </w:pPr>
      <w:r>
        <w:rPr>
          <w:rFonts w:ascii="Times New Roman"/>
          <w:b w:val="false"/>
          <w:i w:val="false"/>
          <w:color w:val="000000"/>
          <w:sz w:val="28"/>
        </w:rPr>
        <w:t>
      Границы: от улицы Артиллерийской по улице Жансугурова (восточная сторона) на север до улицы Вагжанова; по улице Вагжанова (южная сторона) на восток до проспекта Сейфуллина; по проспекту Сейфуллина (западная сторона) на юг до улицы Артиллерийской; по улице Артиллерийской (северная сторона) на запад до улицы Жансугурова.</w:t>
      </w:r>
    </w:p>
    <w:bookmarkEnd w:id="202"/>
    <w:bookmarkStart w:name="z222" w:id="203"/>
    <w:p>
      <w:pPr>
        <w:spacing w:after="0"/>
        <w:ind w:left="0"/>
        <w:jc w:val="both"/>
      </w:pPr>
      <w:r>
        <w:rPr>
          <w:rFonts w:ascii="Times New Roman"/>
          <w:b w:val="false"/>
          <w:i w:val="false"/>
          <w:color w:val="000000"/>
          <w:sz w:val="28"/>
        </w:rPr>
        <w:t>
      Избирательный участок №474</w:t>
      </w:r>
    </w:p>
    <w:bookmarkEnd w:id="203"/>
    <w:bookmarkStart w:name="z223" w:id="204"/>
    <w:p>
      <w:pPr>
        <w:spacing w:after="0"/>
        <w:ind w:left="0"/>
        <w:jc w:val="both"/>
      </w:pPr>
      <w:r>
        <w:rPr>
          <w:rFonts w:ascii="Times New Roman"/>
          <w:b w:val="false"/>
          <w:i w:val="false"/>
          <w:color w:val="000000"/>
          <w:sz w:val="28"/>
        </w:rPr>
        <w:t>
      Центр: город Алматы, проспект Сейфуллина, 188а.</w:t>
      </w:r>
    </w:p>
    <w:bookmarkEnd w:id="204"/>
    <w:bookmarkStart w:name="z224" w:id="205"/>
    <w:p>
      <w:pPr>
        <w:spacing w:after="0"/>
        <w:ind w:left="0"/>
        <w:jc w:val="both"/>
      </w:pPr>
      <w:r>
        <w:rPr>
          <w:rFonts w:ascii="Times New Roman"/>
          <w:b w:val="false"/>
          <w:i w:val="false"/>
          <w:color w:val="000000"/>
          <w:sz w:val="28"/>
        </w:rPr>
        <w:t>
      Коммунальное государственное учреждение "Специальный ясли-сад для детей с тяжелыми нарушениями речи №145".</w:t>
      </w:r>
    </w:p>
    <w:bookmarkEnd w:id="205"/>
    <w:bookmarkStart w:name="z225" w:id="206"/>
    <w:p>
      <w:pPr>
        <w:spacing w:after="0"/>
        <w:ind w:left="0"/>
        <w:jc w:val="both"/>
      </w:pPr>
      <w:r>
        <w:rPr>
          <w:rFonts w:ascii="Times New Roman"/>
          <w:b w:val="false"/>
          <w:i w:val="false"/>
          <w:color w:val="000000"/>
          <w:sz w:val="28"/>
        </w:rPr>
        <w:t>
      Границы: от улицы Вагжанова (дома №№5, 9, 11, 13, 19А, 19, 25) по улице Жансугурова (восточная сторона) на север до улицы Котельникова; от улицы Котельникова на восток (южная сторона) до улицы Кассина; по улице Кассина (западная сторона) на юг до улицы Акан Серы; по улице Акан Серы на восток (южная сторона) до проспекта Сейфуллина; по проспекту Сейфуллина (западная сторона) на юг до улицы Вагжанова; по улице Вагжанова (северная сторона) на запад до улицы Жансугурова.</w:t>
      </w:r>
    </w:p>
    <w:bookmarkEnd w:id="206"/>
    <w:bookmarkStart w:name="z226" w:id="207"/>
    <w:p>
      <w:pPr>
        <w:spacing w:after="0"/>
        <w:ind w:left="0"/>
        <w:jc w:val="both"/>
      </w:pPr>
      <w:r>
        <w:rPr>
          <w:rFonts w:ascii="Times New Roman"/>
          <w:b w:val="false"/>
          <w:i w:val="false"/>
          <w:color w:val="000000"/>
          <w:sz w:val="28"/>
        </w:rPr>
        <w:t>
      Избирательный участок №475</w:t>
      </w:r>
    </w:p>
    <w:bookmarkEnd w:id="207"/>
    <w:bookmarkStart w:name="z227" w:id="208"/>
    <w:p>
      <w:pPr>
        <w:spacing w:after="0"/>
        <w:ind w:left="0"/>
        <w:jc w:val="both"/>
      </w:pPr>
      <w:r>
        <w:rPr>
          <w:rFonts w:ascii="Times New Roman"/>
          <w:b w:val="false"/>
          <w:i w:val="false"/>
          <w:color w:val="000000"/>
          <w:sz w:val="28"/>
        </w:rPr>
        <w:t>
      Центр: город Алматы, улица Станкевича, 6.</w:t>
      </w:r>
    </w:p>
    <w:bookmarkEnd w:id="208"/>
    <w:bookmarkStart w:name="z228" w:id="209"/>
    <w:p>
      <w:pPr>
        <w:spacing w:after="0"/>
        <w:ind w:left="0"/>
        <w:jc w:val="both"/>
      </w:pPr>
      <w:r>
        <w:rPr>
          <w:rFonts w:ascii="Times New Roman"/>
          <w:b w:val="false"/>
          <w:i w:val="false"/>
          <w:color w:val="000000"/>
          <w:sz w:val="28"/>
        </w:rPr>
        <w:t>
      Коммунальное государственное предприятие на праве хозяйственного ведения "Родильный дом №4".</w:t>
      </w:r>
    </w:p>
    <w:bookmarkEnd w:id="209"/>
    <w:bookmarkStart w:name="z229" w:id="210"/>
    <w:p>
      <w:pPr>
        <w:spacing w:after="0"/>
        <w:ind w:left="0"/>
        <w:jc w:val="both"/>
      </w:pPr>
      <w:r>
        <w:rPr>
          <w:rFonts w:ascii="Times New Roman"/>
          <w:b w:val="false"/>
          <w:i w:val="false"/>
          <w:color w:val="000000"/>
          <w:sz w:val="28"/>
        </w:rPr>
        <w:t>
      Избирательный участок №476</w:t>
      </w:r>
    </w:p>
    <w:bookmarkEnd w:id="210"/>
    <w:bookmarkStart w:name="z230" w:id="211"/>
    <w:p>
      <w:pPr>
        <w:spacing w:after="0"/>
        <w:ind w:left="0"/>
        <w:jc w:val="both"/>
      </w:pPr>
      <w:r>
        <w:rPr>
          <w:rFonts w:ascii="Times New Roman"/>
          <w:b w:val="false"/>
          <w:i w:val="false"/>
          <w:color w:val="000000"/>
          <w:sz w:val="28"/>
        </w:rPr>
        <w:t>
      Центр: город Алматы, улица Спасская, 67.</w:t>
      </w:r>
    </w:p>
    <w:bookmarkEnd w:id="211"/>
    <w:bookmarkStart w:name="z231" w:id="212"/>
    <w:p>
      <w:pPr>
        <w:spacing w:after="0"/>
        <w:ind w:left="0"/>
        <w:jc w:val="both"/>
      </w:pPr>
      <w:r>
        <w:rPr>
          <w:rFonts w:ascii="Times New Roman"/>
          <w:b w:val="false"/>
          <w:i w:val="false"/>
          <w:color w:val="000000"/>
          <w:sz w:val="28"/>
        </w:rPr>
        <w:t>
      Республиканское государственное учреждение ""Пограничное управление по Карасайскому району Департамента Пограничной службы Комитета национальной безопасности по Алматинской области"</w:t>
      </w:r>
    </w:p>
    <w:bookmarkEnd w:id="212"/>
    <w:bookmarkStart w:name="z232" w:id="213"/>
    <w:p>
      <w:pPr>
        <w:spacing w:after="0"/>
        <w:ind w:left="0"/>
        <w:jc w:val="both"/>
      </w:pPr>
      <w:r>
        <w:rPr>
          <w:rFonts w:ascii="Times New Roman"/>
          <w:b w:val="false"/>
          <w:i w:val="false"/>
          <w:color w:val="000000"/>
          <w:sz w:val="28"/>
        </w:rPr>
        <w:t>
      Избирательный участок №477</w:t>
      </w:r>
    </w:p>
    <w:bookmarkEnd w:id="213"/>
    <w:bookmarkStart w:name="z233" w:id="214"/>
    <w:p>
      <w:pPr>
        <w:spacing w:after="0"/>
        <w:ind w:left="0"/>
        <w:jc w:val="both"/>
      </w:pPr>
      <w:r>
        <w:rPr>
          <w:rFonts w:ascii="Times New Roman"/>
          <w:b w:val="false"/>
          <w:i w:val="false"/>
          <w:color w:val="000000"/>
          <w:sz w:val="28"/>
        </w:rPr>
        <w:t>
      Центр: город Алматы, улица Герцена, 154.</w:t>
      </w:r>
    </w:p>
    <w:bookmarkEnd w:id="214"/>
    <w:bookmarkStart w:name="z234" w:id="215"/>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№20".</w:t>
      </w:r>
    </w:p>
    <w:bookmarkEnd w:id="215"/>
    <w:bookmarkStart w:name="z235" w:id="216"/>
    <w:p>
      <w:pPr>
        <w:spacing w:after="0"/>
        <w:ind w:left="0"/>
        <w:jc w:val="both"/>
      </w:pPr>
      <w:r>
        <w:rPr>
          <w:rFonts w:ascii="Times New Roman"/>
          <w:b w:val="false"/>
          <w:i w:val="false"/>
          <w:color w:val="000000"/>
          <w:sz w:val="28"/>
        </w:rPr>
        <w:t>
      Границы: от пересечения улицы Я. Купалы и Шемякина на юг (западная сторона) до пересечения с проспектом Рыскулова; по проспекту Рыскулова на запад (северная сторона) до улицы Герцена (обе стороны); по улице Герцена на север (восточная стороны) до улицы Я. Купала; по улице Я. Купала на восток до улицы Шемякина.</w:t>
      </w:r>
    </w:p>
    <w:bookmarkEnd w:id="216"/>
    <w:bookmarkStart w:name="z236" w:id="217"/>
    <w:p>
      <w:pPr>
        <w:spacing w:after="0"/>
        <w:ind w:left="0"/>
        <w:jc w:val="both"/>
      </w:pPr>
      <w:r>
        <w:rPr>
          <w:rFonts w:ascii="Times New Roman"/>
          <w:b w:val="false"/>
          <w:i w:val="false"/>
          <w:color w:val="000000"/>
          <w:sz w:val="28"/>
        </w:rPr>
        <w:t>
      Избирательный участок №478</w:t>
      </w:r>
    </w:p>
    <w:bookmarkEnd w:id="217"/>
    <w:bookmarkStart w:name="z237" w:id="218"/>
    <w:p>
      <w:pPr>
        <w:spacing w:after="0"/>
        <w:ind w:left="0"/>
        <w:jc w:val="both"/>
      </w:pPr>
      <w:r>
        <w:rPr>
          <w:rFonts w:ascii="Times New Roman"/>
          <w:b w:val="false"/>
          <w:i w:val="false"/>
          <w:color w:val="000000"/>
          <w:sz w:val="28"/>
        </w:rPr>
        <w:t>
      Центр: город Алматы, микрорайон Жулдыз-1, 20.</w:t>
      </w:r>
    </w:p>
    <w:bookmarkEnd w:id="218"/>
    <w:bookmarkStart w:name="z238" w:id="219"/>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№142".</w:t>
      </w:r>
    </w:p>
    <w:bookmarkEnd w:id="219"/>
    <w:bookmarkStart w:name="z239" w:id="220"/>
    <w:p>
      <w:pPr>
        <w:spacing w:after="0"/>
        <w:ind w:left="0"/>
        <w:jc w:val="both"/>
      </w:pPr>
      <w:r>
        <w:rPr>
          <w:rFonts w:ascii="Times New Roman"/>
          <w:b w:val="false"/>
          <w:i w:val="false"/>
          <w:color w:val="000000"/>
          <w:sz w:val="28"/>
        </w:rPr>
        <w:t>
      Границы: улица Дунентаева, дома №№2Ж, 8Б, 8Г, 10А, 12А, 12В, 14А, 16А, 18А, 18Б, 20А, 20, 22А, 22, 24, 26, 31; микрорайон Жулдыз-2, дома №№28, 29, 30, 30А,31, 32, 33, 34, 35, 39А, 39Б, 39В, 39Г.</w:t>
      </w:r>
    </w:p>
    <w:bookmarkEnd w:id="220"/>
    <w:bookmarkStart w:name="z240" w:id="221"/>
    <w:p>
      <w:pPr>
        <w:spacing w:after="0"/>
        <w:ind w:left="0"/>
        <w:jc w:val="both"/>
      </w:pPr>
      <w:r>
        <w:rPr>
          <w:rFonts w:ascii="Times New Roman"/>
          <w:b w:val="false"/>
          <w:i w:val="false"/>
          <w:color w:val="000000"/>
          <w:sz w:val="28"/>
        </w:rPr>
        <w:t>
      Избирательный участок №479</w:t>
      </w:r>
    </w:p>
    <w:bookmarkEnd w:id="221"/>
    <w:bookmarkStart w:name="z241" w:id="222"/>
    <w:p>
      <w:pPr>
        <w:spacing w:after="0"/>
        <w:ind w:left="0"/>
        <w:jc w:val="both"/>
      </w:pPr>
      <w:r>
        <w:rPr>
          <w:rFonts w:ascii="Times New Roman"/>
          <w:b w:val="false"/>
          <w:i w:val="false"/>
          <w:color w:val="000000"/>
          <w:sz w:val="28"/>
        </w:rPr>
        <w:t>
      Центр: город Алматы, улица Красногорская, 73.</w:t>
      </w:r>
    </w:p>
    <w:bookmarkEnd w:id="222"/>
    <w:bookmarkStart w:name="z242" w:id="223"/>
    <w:p>
      <w:pPr>
        <w:spacing w:after="0"/>
        <w:ind w:left="0"/>
        <w:jc w:val="both"/>
      </w:pPr>
      <w:r>
        <w:rPr>
          <w:rFonts w:ascii="Times New Roman"/>
          <w:b w:val="false"/>
          <w:i w:val="false"/>
          <w:color w:val="000000"/>
          <w:sz w:val="28"/>
        </w:rPr>
        <w:t>
      Республиканское государственное учреждение "Учреждение №72" Комитета уголовно-исполнительной системы Министерства внутренних дел Республики Казахстан.</w:t>
      </w:r>
    </w:p>
    <w:bookmarkEnd w:id="223"/>
    <w:bookmarkStart w:name="z243" w:id="224"/>
    <w:p>
      <w:pPr>
        <w:spacing w:after="0"/>
        <w:ind w:left="0"/>
        <w:jc w:val="both"/>
      </w:pPr>
      <w:r>
        <w:rPr>
          <w:rFonts w:ascii="Times New Roman"/>
          <w:b w:val="false"/>
          <w:i w:val="false"/>
          <w:color w:val="000000"/>
          <w:sz w:val="28"/>
        </w:rPr>
        <w:t>
      Избирательный участок №480</w:t>
      </w:r>
    </w:p>
    <w:bookmarkEnd w:id="224"/>
    <w:bookmarkStart w:name="z244" w:id="225"/>
    <w:p>
      <w:pPr>
        <w:spacing w:after="0"/>
        <w:ind w:left="0"/>
        <w:jc w:val="both"/>
      </w:pPr>
      <w:r>
        <w:rPr>
          <w:rFonts w:ascii="Times New Roman"/>
          <w:b w:val="false"/>
          <w:i w:val="false"/>
          <w:color w:val="000000"/>
          <w:sz w:val="28"/>
        </w:rPr>
        <w:t>
      Центр: город Алматы, проспект Суюнбая, 505.</w:t>
      </w:r>
    </w:p>
    <w:bookmarkEnd w:id="225"/>
    <w:bookmarkStart w:name="z245" w:id="226"/>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№32".</w:t>
      </w:r>
    </w:p>
    <w:bookmarkEnd w:id="226"/>
    <w:bookmarkStart w:name="z246" w:id="227"/>
    <w:p>
      <w:pPr>
        <w:spacing w:after="0"/>
        <w:ind w:left="0"/>
        <w:jc w:val="both"/>
      </w:pPr>
      <w:r>
        <w:rPr>
          <w:rFonts w:ascii="Times New Roman"/>
          <w:b w:val="false"/>
          <w:i w:val="false"/>
          <w:color w:val="000000"/>
          <w:sz w:val="28"/>
        </w:rPr>
        <w:t>
       Границы: 13 военный городок, дома №№4, 5, 14, 20, 20А, 20Б, 51, 52, 53. 16 военный городок, дома №№292, 292А, 292Б, 292В, 292Г, 292Д, 292Е, 292Ж, 292З, 292И, 292М, 292Н, 292П, 292/1, 292/2, 292/3, 292/4 и включая дом по улице Красногорская, №171 (2 общежития).</w:t>
      </w:r>
    </w:p>
    <w:bookmarkEnd w:id="227"/>
    <w:bookmarkStart w:name="z247" w:id="228"/>
    <w:p>
      <w:pPr>
        <w:spacing w:after="0"/>
        <w:ind w:left="0"/>
        <w:jc w:val="both"/>
      </w:pPr>
      <w:r>
        <w:rPr>
          <w:rFonts w:ascii="Times New Roman"/>
          <w:b w:val="false"/>
          <w:i w:val="false"/>
          <w:color w:val="000000"/>
          <w:sz w:val="28"/>
        </w:rPr>
        <w:t>
      Избирательный участок №481</w:t>
      </w:r>
    </w:p>
    <w:bookmarkEnd w:id="228"/>
    <w:bookmarkStart w:name="z248" w:id="229"/>
    <w:p>
      <w:pPr>
        <w:spacing w:after="0"/>
        <w:ind w:left="0"/>
        <w:jc w:val="both"/>
      </w:pPr>
      <w:r>
        <w:rPr>
          <w:rFonts w:ascii="Times New Roman"/>
          <w:b w:val="false"/>
          <w:i w:val="false"/>
          <w:color w:val="000000"/>
          <w:sz w:val="28"/>
        </w:rPr>
        <w:t>
      Центр: город Алматы, улица Красногорская, 2.</w:t>
      </w:r>
    </w:p>
    <w:bookmarkEnd w:id="229"/>
    <w:bookmarkStart w:name="z249" w:id="230"/>
    <w:p>
      <w:pPr>
        <w:spacing w:after="0"/>
        <w:ind w:left="0"/>
        <w:jc w:val="both"/>
      </w:pPr>
      <w:r>
        <w:rPr>
          <w:rFonts w:ascii="Times New Roman"/>
          <w:b w:val="false"/>
          <w:i w:val="false"/>
          <w:color w:val="000000"/>
          <w:sz w:val="28"/>
        </w:rPr>
        <w:t>
      Республиканское государственное учреждение "Военный клинический госпиталь Министерства обороны Республики Казахстан".</w:t>
      </w:r>
    </w:p>
    <w:bookmarkEnd w:id="230"/>
    <w:bookmarkStart w:name="z250" w:id="231"/>
    <w:p>
      <w:pPr>
        <w:spacing w:after="0"/>
        <w:ind w:left="0"/>
        <w:jc w:val="both"/>
      </w:pPr>
      <w:r>
        <w:rPr>
          <w:rFonts w:ascii="Times New Roman"/>
          <w:b w:val="false"/>
          <w:i w:val="false"/>
          <w:color w:val="000000"/>
          <w:sz w:val="28"/>
        </w:rPr>
        <w:t>
      Избирательный участок №521</w:t>
      </w:r>
    </w:p>
    <w:bookmarkEnd w:id="231"/>
    <w:bookmarkStart w:name="z251" w:id="232"/>
    <w:p>
      <w:pPr>
        <w:spacing w:after="0"/>
        <w:ind w:left="0"/>
        <w:jc w:val="both"/>
      </w:pPr>
      <w:r>
        <w:rPr>
          <w:rFonts w:ascii="Times New Roman"/>
          <w:b w:val="false"/>
          <w:i w:val="false"/>
          <w:color w:val="000000"/>
          <w:sz w:val="28"/>
        </w:rPr>
        <w:t>
      Центр: город Алматы, микрорайон "Альмерек", улица Шортанбай жырау, 72/2.</w:t>
      </w:r>
    </w:p>
    <w:bookmarkEnd w:id="232"/>
    <w:bookmarkStart w:name="z252" w:id="233"/>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№195".</w:t>
      </w:r>
    </w:p>
    <w:bookmarkEnd w:id="233"/>
    <w:bookmarkStart w:name="z253" w:id="234"/>
    <w:p>
      <w:pPr>
        <w:spacing w:after="0"/>
        <w:ind w:left="0"/>
        <w:jc w:val="both"/>
      </w:pPr>
      <w:r>
        <w:rPr>
          <w:rFonts w:ascii="Times New Roman"/>
          <w:b w:val="false"/>
          <w:i w:val="false"/>
          <w:color w:val="000000"/>
          <w:sz w:val="28"/>
        </w:rPr>
        <w:t>
      Границы: по улице Закарпатская на запад до границы района; от границы района на север до улицы Бейбитшилик; по улице Бейбитшилик на север до молочно-товарной фермы; от молочно-товарной фермы на юго-восток до поля (улица Астана); по улице Астана на юго-восток до пересечения с улицей Шертер; по улице Шертер на юго-восток до улицы Новая-1; от улицы Новая-1 на юг до улицы Закарпатская.</w:t>
      </w:r>
    </w:p>
    <w:bookmarkEnd w:id="234"/>
    <w:bookmarkStart w:name="z254" w:id="235"/>
    <w:p>
      <w:pPr>
        <w:spacing w:after="0"/>
        <w:ind w:left="0"/>
        <w:jc w:val="both"/>
      </w:pPr>
      <w:r>
        <w:rPr>
          <w:rFonts w:ascii="Times New Roman"/>
          <w:b w:val="false"/>
          <w:i w:val="false"/>
          <w:color w:val="000000"/>
          <w:sz w:val="28"/>
        </w:rPr>
        <w:t>
      Избирательный участок №522</w:t>
      </w:r>
    </w:p>
    <w:bookmarkEnd w:id="235"/>
    <w:bookmarkStart w:name="z255" w:id="236"/>
    <w:p>
      <w:pPr>
        <w:spacing w:after="0"/>
        <w:ind w:left="0"/>
        <w:jc w:val="both"/>
      </w:pPr>
      <w:r>
        <w:rPr>
          <w:rFonts w:ascii="Times New Roman"/>
          <w:b w:val="false"/>
          <w:i w:val="false"/>
          <w:color w:val="000000"/>
          <w:sz w:val="28"/>
        </w:rPr>
        <w:t>
      Центр: город Алматы, микрорайон "Жас Канат", 54/2.</w:t>
      </w:r>
    </w:p>
    <w:bookmarkEnd w:id="236"/>
    <w:bookmarkStart w:name="z256" w:id="237"/>
    <w:p>
      <w:pPr>
        <w:spacing w:after="0"/>
        <w:ind w:left="0"/>
        <w:jc w:val="both"/>
      </w:pPr>
      <w:r>
        <w:rPr>
          <w:rFonts w:ascii="Times New Roman"/>
          <w:b w:val="false"/>
          <w:i w:val="false"/>
          <w:color w:val="000000"/>
          <w:sz w:val="28"/>
        </w:rPr>
        <w:t>
      Коммунальное государственное предприятие на праве хозяйственного ведения "Городская поликлиника №28".</w:t>
      </w:r>
    </w:p>
    <w:bookmarkEnd w:id="237"/>
    <w:bookmarkStart w:name="z257" w:id="238"/>
    <w:p>
      <w:pPr>
        <w:spacing w:after="0"/>
        <w:ind w:left="0"/>
        <w:jc w:val="both"/>
      </w:pPr>
      <w:r>
        <w:rPr>
          <w:rFonts w:ascii="Times New Roman"/>
          <w:b w:val="false"/>
          <w:i w:val="false"/>
          <w:color w:val="000000"/>
          <w:sz w:val="28"/>
        </w:rPr>
        <w:t>
      Границы: от проспекта Рыскулова на запад до пересечения с улицей Сарыарка микрорайона "Кайрат" до дома №1/1 жилого комплекса "Парасат", далее вдоль речки Малая Алматинка на север до дома №12 улицы Акжамал, на восток до дома №137 улицы Жаяу Муса, далее на юг до проспекта Рыскулова.</w:t>
      </w:r>
    </w:p>
    <w:bookmarkEnd w:id="238"/>
    <w:bookmarkStart w:name="z258" w:id="239"/>
    <w:p>
      <w:pPr>
        <w:spacing w:after="0"/>
        <w:ind w:left="0"/>
        <w:jc w:val="both"/>
      </w:pPr>
      <w:r>
        <w:rPr>
          <w:rFonts w:ascii="Times New Roman"/>
          <w:b w:val="false"/>
          <w:i w:val="false"/>
          <w:color w:val="000000"/>
          <w:sz w:val="28"/>
        </w:rPr>
        <w:t>
      Избирательный участок №523</w:t>
      </w:r>
    </w:p>
    <w:bookmarkEnd w:id="239"/>
    <w:bookmarkStart w:name="z259" w:id="240"/>
    <w:p>
      <w:pPr>
        <w:spacing w:after="0"/>
        <w:ind w:left="0"/>
        <w:jc w:val="both"/>
      </w:pPr>
      <w:r>
        <w:rPr>
          <w:rFonts w:ascii="Times New Roman"/>
          <w:b w:val="false"/>
          <w:i w:val="false"/>
          <w:color w:val="000000"/>
          <w:sz w:val="28"/>
        </w:rPr>
        <w:t>
      Центр: город Алматы, микрорайон "Нуршашкан", улица Досбол би, 31.</w:t>
      </w:r>
    </w:p>
    <w:bookmarkEnd w:id="240"/>
    <w:bookmarkStart w:name="z260" w:id="241"/>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№203".</w:t>
      </w:r>
    </w:p>
    <w:bookmarkEnd w:id="241"/>
    <w:bookmarkStart w:name="z261" w:id="242"/>
    <w:p>
      <w:pPr>
        <w:spacing w:after="0"/>
        <w:ind w:left="0"/>
        <w:jc w:val="both"/>
      </w:pPr>
      <w:r>
        <w:rPr>
          <w:rFonts w:ascii="Times New Roman"/>
          <w:b w:val="false"/>
          <w:i w:val="false"/>
          <w:color w:val="000000"/>
          <w:sz w:val="28"/>
        </w:rPr>
        <w:t>
      Границы: от восточного берега речки Малая Алматинка на северо-восток до границы Талгарского района (от улицы Набережной до улицы Полевой) - Кульджинский тракт; по Кульджинскому тракту на северо-запад до улицы Бухтарминской; по улице Бухтарминской на северо-восток до речки Малая Алматинка.</w:t>
      </w:r>
    </w:p>
    <w:bookmarkEnd w:id="242"/>
    <w:bookmarkStart w:name="z262" w:id="243"/>
    <w:p>
      <w:pPr>
        <w:spacing w:after="0"/>
        <w:ind w:left="0"/>
        <w:jc w:val="both"/>
      </w:pPr>
      <w:r>
        <w:rPr>
          <w:rFonts w:ascii="Times New Roman"/>
          <w:b w:val="false"/>
          <w:i w:val="false"/>
          <w:color w:val="000000"/>
          <w:sz w:val="28"/>
        </w:rPr>
        <w:t>
      Избирательный участок №551</w:t>
      </w:r>
    </w:p>
    <w:bookmarkEnd w:id="243"/>
    <w:bookmarkStart w:name="z263" w:id="244"/>
    <w:p>
      <w:pPr>
        <w:spacing w:after="0"/>
        <w:ind w:left="0"/>
        <w:jc w:val="both"/>
      </w:pPr>
      <w:r>
        <w:rPr>
          <w:rFonts w:ascii="Times New Roman"/>
          <w:b w:val="false"/>
          <w:i w:val="false"/>
          <w:color w:val="000000"/>
          <w:sz w:val="28"/>
        </w:rPr>
        <w:t>
      Центр: город Алматы, микрорайон "Жас Канат", улица Баймагамбетова, 129.</w:t>
      </w:r>
    </w:p>
    <w:bookmarkEnd w:id="244"/>
    <w:bookmarkStart w:name="z264" w:id="245"/>
    <w:p>
      <w:pPr>
        <w:spacing w:after="0"/>
        <w:ind w:left="0"/>
        <w:jc w:val="both"/>
      </w:pPr>
      <w:r>
        <w:rPr>
          <w:rFonts w:ascii="Times New Roman"/>
          <w:b w:val="false"/>
          <w:i w:val="false"/>
          <w:color w:val="000000"/>
          <w:sz w:val="28"/>
        </w:rPr>
        <w:t>
      Коммунальное государственное учреждение "Школа-гимназия №198".</w:t>
      </w:r>
    </w:p>
    <w:bookmarkEnd w:id="245"/>
    <w:bookmarkStart w:name="z265" w:id="246"/>
    <w:p>
      <w:pPr>
        <w:spacing w:after="0"/>
        <w:ind w:left="0"/>
        <w:jc w:val="both"/>
      </w:pPr>
      <w:r>
        <w:rPr>
          <w:rFonts w:ascii="Times New Roman"/>
          <w:b w:val="false"/>
          <w:i w:val="false"/>
          <w:color w:val="000000"/>
          <w:sz w:val="28"/>
        </w:rPr>
        <w:t>
      Границы: от микрорайона "Жас Канат" от дома №1/74 на запад до дома №533/1, далее на север до дома №498, далее на восток включая многоэтажные дома микрорайона Жас Канат.</w:t>
      </w:r>
    </w:p>
    <w:bookmarkEnd w:id="246"/>
    <w:bookmarkStart w:name="z266" w:id="247"/>
    <w:p>
      <w:pPr>
        <w:spacing w:after="0"/>
        <w:ind w:left="0"/>
        <w:jc w:val="both"/>
      </w:pPr>
      <w:r>
        <w:rPr>
          <w:rFonts w:ascii="Times New Roman"/>
          <w:b w:val="false"/>
          <w:i w:val="false"/>
          <w:color w:val="000000"/>
          <w:sz w:val="28"/>
        </w:rPr>
        <w:t>
      Избирательный участок №552</w:t>
      </w:r>
    </w:p>
    <w:bookmarkEnd w:id="247"/>
    <w:bookmarkStart w:name="z267" w:id="248"/>
    <w:p>
      <w:pPr>
        <w:spacing w:after="0"/>
        <w:ind w:left="0"/>
        <w:jc w:val="both"/>
      </w:pPr>
      <w:r>
        <w:rPr>
          <w:rFonts w:ascii="Times New Roman"/>
          <w:b w:val="false"/>
          <w:i w:val="false"/>
          <w:color w:val="000000"/>
          <w:sz w:val="28"/>
        </w:rPr>
        <w:t>
      Центр: город Алматы, микрорайон "Жас Канат", улица Баймагамбетова, 215.</w:t>
      </w:r>
    </w:p>
    <w:bookmarkEnd w:id="248"/>
    <w:bookmarkStart w:name="z268" w:id="249"/>
    <w:p>
      <w:pPr>
        <w:spacing w:after="0"/>
        <w:ind w:left="0"/>
        <w:jc w:val="both"/>
      </w:pPr>
      <w:r>
        <w:rPr>
          <w:rFonts w:ascii="Times New Roman"/>
          <w:b w:val="false"/>
          <w:i w:val="false"/>
          <w:color w:val="000000"/>
          <w:sz w:val="28"/>
        </w:rPr>
        <w:t>
      Коммунальное государственное учреждение "Ясли – сад №147".</w:t>
      </w:r>
    </w:p>
    <w:bookmarkEnd w:id="249"/>
    <w:bookmarkStart w:name="z269" w:id="250"/>
    <w:p>
      <w:pPr>
        <w:spacing w:after="0"/>
        <w:ind w:left="0"/>
        <w:jc w:val="both"/>
      </w:pPr>
      <w:r>
        <w:rPr>
          <w:rFonts w:ascii="Times New Roman"/>
          <w:b w:val="false"/>
          <w:i w:val="false"/>
          <w:color w:val="000000"/>
          <w:sz w:val="28"/>
        </w:rPr>
        <w:t>
      Границы: многоквартирный сектор микрорайона "Жас Канат", дома №1/12, 1/13, 1/14, 1/15, 1/16, 1/17, 1/18, 1/19, 1/20, 1/21, 1/22, 1/23, 1/24 (20 домов), включая частный сектор улицы Баймагамбетова.</w:t>
      </w:r>
    </w:p>
    <w:bookmarkEnd w:id="250"/>
    <w:bookmarkStart w:name="z270" w:id="251"/>
    <w:p>
      <w:pPr>
        <w:spacing w:after="0"/>
        <w:ind w:left="0"/>
        <w:jc w:val="both"/>
      </w:pPr>
      <w:r>
        <w:rPr>
          <w:rFonts w:ascii="Times New Roman"/>
          <w:b w:val="false"/>
          <w:i w:val="false"/>
          <w:color w:val="000000"/>
          <w:sz w:val="28"/>
        </w:rPr>
        <w:t>
      Избирательный участок №553</w:t>
      </w:r>
    </w:p>
    <w:bookmarkEnd w:id="251"/>
    <w:bookmarkStart w:name="z271" w:id="252"/>
    <w:p>
      <w:pPr>
        <w:spacing w:after="0"/>
        <w:ind w:left="0"/>
        <w:jc w:val="both"/>
      </w:pPr>
      <w:r>
        <w:rPr>
          <w:rFonts w:ascii="Times New Roman"/>
          <w:b w:val="false"/>
          <w:i w:val="false"/>
          <w:color w:val="000000"/>
          <w:sz w:val="28"/>
        </w:rPr>
        <w:t>
      Центр: город Алматы, улица Поддубного, 155.</w:t>
      </w:r>
    </w:p>
    <w:bookmarkEnd w:id="252"/>
    <w:bookmarkStart w:name="z272" w:id="253"/>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№89".</w:t>
      </w:r>
    </w:p>
    <w:bookmarkEnd w:id="253"/>
    <w:bookmarkStart w:name="z273" w:id="254"/>
    <w:p>
      <w:pPr>
        <w:spacing w:after="0"/>
        <w:ind w:left="0"/>
        <w:jc w:val="both"/>
      </w:pPr>
      <w:r>
        <w:rPr>
          <w:rFonts w:ascii="Times New Roman"/>
          <w:b w:val="false"/>
          <w:i w:val="false"/>
          <w:color w:val="000000"/>
          <w:sz w:val="28"/>
        </w:rPr>
        <w:t>
      Границы: от дома №63 по улице Топчиева по западной стороне жилого массива Маяк вдоль Аэропортовского озера до улицы Бухтарминская; по улице Бухтарминская на юго-восток, включая частные дома дачного массива Авиатор, от улицы Бухтарминской на юг до дома №63 по улице Топчиева.</w:t>
      </w:r>
    </w:p>
    <w:bookmarkEnd w:id="254"/>
    <w:bookmarkStart w:name="z274" w:id="255"/>
    <w:p>
      <w:pPr>
        <w:spacing w:after="0"/>
        <w:ind w:left="0"/>
        <w:jc w:val="both"/>
      </w:pPr>
      <w:r>
        <w:rPr>
          <w:rFonts w:ascii="Times New Roman"/>
          <w:b w:val="false"/>
          <w:i w:val="false"/>
          <w:color w:val="000000"/>
          <w:sz w:val="28"/>
        </w:rPr>
        <w:t>
      Избирательный участок №594</w:t>
      </w:r>
    </w:p>
    <w:bookmarkEnd w:id="255"/>
    <w:bookmarkStart w:name="z275" w:id="256"/>
    <w:p>
      <w:pPr>
        <w:spacing w:after="0"/>
        <w:ind w:left="0"/>
        <w:jc w:val="both"/>
      </w:pPr>
      <w:r>
        <w:rPr>
          <w:rFonts w:ascii="Times New Roman"/>
          <w:b w:val="false"/>
          <w:i w:val="false"/>
          <w:color w:val="000000"/>
          <w:sz w:val="28"/>
        </w:rPr>
        <w:t>
      Центр: город Алматы, улица Дегдар, 10/2.</w:t>
      </w:r>
    </w:p>
    <w:bookmarkEnd w:id="256"/>
    <w:bookmarkStart w:name="z276" w:id="257"/>
    <w:p>
      <w:pPr>
        <w:spacing w:after="0"/>
        <w:ind w:left="0"/>
        <w:jc w:val="both"/>
      </w:pPr>
      <w:r>
        <w:rPr>
          <w:rFonts w:ascii="Times New Roman"/>
          <w:b w:val="false"/>
          <w:i w:val="false"/>
          <w:color w:val="000000"/>
          <w:sz w:val="28"/>
        </w:rPr>
        <w:t>
      Филиал коммунального государственного предприятия на праве хозяйственного ведения "Городская клиническая инфекционная больница имени И. Жекеновой".</w:t>
      </w:r>
    </w:p>
    <w:bookmarkEnd w:id="257"/>
    <w:bookmarkStart w:name="z277" w:id="258"/>
    <w:p>
      <w:pPr>
        <w:spacing w:after="0"/>
        <w:ind w:left="0"/>
        <w:jc w:val="both"/>
      </w:pPr>
      <w:r>
        <w:rPr>
          <w:rFonts w:ascii="Times New Roman"/>
          <w:b w:val="false"/>
          <w:i w:val="false"/>
          <w:color w:val="000000"/>
          <w:sz w:val="28"/>
        </w:rPr>
        <w:t>
      Избирательный участок №595</w:t>
      </w:r>
    </w:p>
    <w:bookmarkEnd w:id="258"/>
    <w:bookmarkStart w:name="z278" w:id="259"/>
    <w:p>
      <w:pPr>
        <w:spacing w:after="0"/>
        <w:ind w:left="0"/>
        <w:jc w:val="both"/>
      </w:pPr>
      <w:r>
        <w:rPr>
          <w:rFonts w:ascii="Times New Roman"/>
          <w:b w:val="false"/>
          <w:i w:val="false"/>
          <w:color w:val="000000"/>
          <w:sz w:val="28"/>
        </w:rPr>
        <w:t>
      Центр: город Алматы, микрорайон "Жас Канат", улица Баймагамбетова, 129.</w:t>
      </w:r>
    </w:p>
    <w:bookmarkEnd w:id="259"/>
    <w:bookmarkStart w:name="z279" w:id="260"/>
    <w:p>
      <w:pPr>
        <w:spacing w:after="0"/>
        <w:ind w:left="0"/>
        <w:jc w:val="both"/>
      </w:pPr>
      <w:r>
        <w:rPr>
          <w:rFonts w:ascii="Times New Roman"/>
          <w:b w:val="false"/>
          <w:i w:val="false"/>
          <w:color w:val="000000"/>
          <w:sz w:val="28"/>
        </w:rPr>
        <w:t>
      Коммунальное государственное учреждение "Школа-гимназия №198".</w:t>
      </w:r>
    </w:p>
    <w:bookmarkEnd w:id="260"/>
    <w:bookmarkStart w:name="z280" w:id="261"/>
    <w:p>
      <w:pPr>
        <w:spacing w:after="0"/>
        <w:ind w:left="0"/>
        <w:jc w:val="both"/>
      </w:pPr>
      <w:r>
        <w:rPr>
          <w:rFonts w:ascii="Times New Roman"/>
          <w:b w:val="false"/>
          <w:i w:val="false"/>
          <w:color w:val="000000"/>
          <w:sz w:val="28"/>
        </w:rPr>
        <w:t>
      Границы: от улицы Баймагамбетова от дома №140 вдоль речки Карасу на север до дома улицы Баймагамбетова №533/1, далее на восток до речки Малая Алматинка, включая многоэтажные дома микрорайона "Жас Канат" №1/33 по №1/50 и №1/76.</w:t>
      </w:r>
    </w:p>
    <w:bookmarkEnd w:id="261"/>
    <w:bookmarkStart w:name="z281" w:id="262"/>
    <w:p>
      <w:pPr>
        <w:spacing w:after="0"/>
        <w:ind w:left="0"/>
        <w:jc w:val="both"/>
      </w:pPr>
      <w:r>
        <w:rPr>
          <w:rFonts w:ascii="Times New Roman"/>
          <w:b w:val="false"/>
          <w:i w:val="false"/>
          <w:color w:val="000000"/>
          <w:sz w:val="28"/>
        </w:rPr>
        <w:t>
      Избирательный участок №605</w:t>
      </w:r>
    </w:p>
    <w:bookmarkEnd w:id="262"/>
    <w:bookmarkStart w:name="z282" w:id="263"/>
    <w:p>
      <w:pPr>
        <w:spacing w:after="0"/>
        <w:ind w:left="0"/>
        <w:jc w:val="both"/>
      </w:pPr>
      <w:r>
        <w:rPr>
          <w:rFonts w:ascii="Times New Roman"/>
          <w:b w:val="false"/>
          <w:i w:val="false"/>
          <w:color w:val="000000"/>
          <w:sz w:val="28"/>
        </w:rPr>
        <w:t>
      Центр: город Алматы, микрорайон "Жас Канат", улица Баймагамбетова, 129.</w:t>
      </w:r>
    </w:p>
    <w:bookmarkEnd w:id="263"/>
    <w:bookmarkStart w:name="z283" w:id="264"/>
    <w:p>
      <w:pPr>
        <w:spacing w:after="0"/>
        <w:ind w:left="0"/>
        <w:jc w:val="both"/>
      </w:pPr>
      <w:r>
        <w:rPr>
          <w:rFonts w:ascii="Times New Roman"/>
          <w:b w:val="false"/>
          <w:i w:val="false"/>
          <w:color w:val="000000"/>
          <w:sz w:val="28"/>
        </w:rPr>
        <w:t>
      Коммунальное государственное учреждение "Школа-гимназия №198".</w:t>
      </w:r>
    </w:p>
    <w:bookmarkEnd w:id="264"/>
    <w:bookmarkStart w:name="z284" w:id="265"/>
    <w:p>
      <w:pPr>
        <w:spacing w:after="0"/>
        <w:ind w:left="0"/>
        <w:jc w:val="both"/>
      </w:pPr>
      <w:r>
        <w:rPr>
          <w:rFonts w:ascii="Times New Roman"/>
          <w:b w:val="false"/>
          <w:i w:val="false"/>
          <w:color w:val="000000"/>
          <w:sz w:val="28"/>
        </w:rPr>
        <w:t>
      Границы: от улицы Саялы микрорайона Шуакты по руслу реки Карасу-6 на север (западная сторона) до русла реки Малая Алматинка; по руслу реки Малая Алматинка на север (западная сторона) до улицы Баймагамбетова; от улицы Баймагамбетова вдоль северной границы домов №1/11, 1/10, 1/9 микрорайона "Жас Канат" на запад (южная сторона) до русла реки Карасу-7; по руслу реки Карасу-7 на юг (восточная сторона) до дома №68 улицы Баймагамбетова; вдоль северной границы домов №68, 68Б, 61А, 57 улицы Баймагамбетова до озера Карасу; вдоль озера Карасу на юг (восточная сторона) до улицы Саялы микрорайона Шуакты; по улице Саялы микрорайона Шуакты на восток (северная сторона) до русла реки Карасу-6.</w:t>
      </w:r>
    </w:p>
    <w:bookmarkEnd w:id="265"/>
    <w:bookmarkStart w:name="z285" w:id="266"/>
    <w:p>
      <w:pPr>
        <w:spacing w:after="0"/>
        <w:ind w:left="0"/>
        <w:jc w:val="both"/>
      </w:pPr>
      <w:r>
        <w:rPr>
          <w:rFonts w:ascii="Times New Roman"/>
          <w:b w:val="false"/>
          <w:i w:val="false"/>
          <w:color w:val="000000"/>
          <w:sz w:val="28"/>
        </w:rPr>
        <w:t>
      Избирательный участок №606</w:t>
      </w:r>
    </w:p>
    <w:bookmarkEnd w:id="266"/>
    <w:bookmarkStart w:name="z286" w:id="267"/>
    <w:p>
      <w:pPr>
        <w:spacing w:after="0"/>
        <w:ind w:left="0"/>
        <w:jc w:val="both"/>
      </w:pPr>
      <w:r>
        <w:rPr>
          <w:rFonts w:ascii="Times New Roman"/>
          <w:b w:val="false"/>
          <w:i w:val="false"/>
          <w:color w:val="000000"/>
          <w:sz w:val="28"/>
        </w:rPr>
        <w:t>
      Центр: город Алматы, микрорайон "Жас Канат", улица Баймагамбетова, 129А.</w:t>
      </w:r>
    </w:p>
    <w:bookmarkEnd w:id="267"/>
    <w:bookmarkStart w:name="z287" w:id="268"/>
    <w:p>
      <w:pPr>
        <w:spacing w:after="0"/>
        <w:ind w:left="0"/>
        <w:jc w:val="both"/>
      </w:pPr>
      <w:r>
        <w:rPr>
          <w:rFonts w:ascii="Times New Roman"/>
          <w:b w:val="false"/>
          <w:i w:val="false"/>
          <w:color w:val="000000"/>
          <w:sz w:val="28"/>
        </w:rPr>
        <w:t>
      Коммунальное государственное казенное предприятие "Ясли – сад №187".</w:t>
      </w:r>
    </w:p>
    <w:bookmarkEnd w:id="268"/>
    <w:bookmarkStart w:name="z288" w:id="269"/>
    <w:p>
      <w:pPr>
        <w:spacing w:after="0"/>
        <w:ind w:left="0"/>
        <w:jc w:val="both"/>
      </w:pPr>
      <w:r>
        <w:rPr>
          <w:rFonts w:ascii="Times New Roman"/>
          <w:b w:val="false"/>
          <w:i w:val="false"/>
          <w:color w:val="000000"/>
          <w:sz w:val="28"/>
        </w:rPr>
        <w:t>
      Границы: от улицы Баймагамбетова №76/25 на запад до дома №314, далее на север до дома микрорайона "Жас Канат" №59, далее на восток до речки Малая Алматинка, включая многоэтажные дома микрорайона "Жас Канат".</w:t>
      </w:r>
    </w:p>
    <w:bookmarkEnd w:id="269"/>
    <w:bookmarkStart w:name="z289" w:id="270"/>
    <w:p>
      <w:pPr>
        <w:spacing w:after="0"/>
        <w:ind w:left="0"/>
        <w:jc w:val="both"/>
      </w:pPr>
      <w:r>
        <w:rPr>
          <w:rFonts w:ascii="Times New Roman"/>
          <w:b w:val="false"/>
          <w:i w:val="false"/>
          <w:color w:val="000000"/>
          <w:sz w:val="28"/>
        </w:rPr>
        <w:t>
      Избирательный участок №607</w:t>
      </w:r>
    </w:p>
    <w:bookmarkEnd w:id="270"/>
    <w:bookmarkStart w:name="z290" w:id="271"/>
    <w:p>
      <w:pPr>
        <w:spacing w:after="0"/>
        <w:ind w:left="0"/>
        <w:jc w:val="both"/>
      </w:pPr>
      <w:r>
        <w:rPr>
          <w:rFonts w:ascii="Times New Roman"/>
          <w:b w:val="false"/>
          <w:i w:val="false"/>
          <w:color w:val="000000"/>
          <w:sz w:val="28"/>
        </w:rPr>
        <w:t>
      Центр: город Алматы, микрорайон "Кайрат", улица Байтума Турарова, 20/2.</w:t>
      </w:r>
    </w:p>
    <w:bookmarkEnd w:id="271"/>
    <w:bookmarkStart w:name="z291" w:id="272"/>
    <w:p>
      <w:pPr>
        <w:spacing w:after="0"/>
        <w:ind w:left="0"/>
        <w:jc w:val="both"/>
      </w:pPr>
      <w:r>
        <w:rPr>
          <w:rFonts w:ascii="Times New Roman"/>
          <w:b w:val="false"/>
          <w:i w:val="false"/>
          <w:color w:val="000000"/>
          <w:sz w:val="28"/>
        </w:rPr>
        <w:t>
      Коммунальное государственное учреждение "Школа-гимназия №211".</w:t>
      </w:r>
    </w:p>
    <w:bookmarkEnd w:id="272"/>
    <w:bookmarkStart w:name="z292" w:id="273"/>
    <w:p>
      <w:pPr>
        <w:spacing w:after="0"/>
        <w:ind w:left="0"/>
        <w:jc w:val="both"/>
      </w:pPr>
      <w:r>
        <w:rPr>
          <w:rFonts w:ascii="Times New Roman"/>
          <w:b w:val="false"/>
          <w:i w:val="false"/>
          <w:color w:val="000000"/>
          <w:sz w:val="28"/>
        </w:rPr>
        <w:t>
      Границы: от границы территории дома 58 улицы Тараз на север (восточная сторона) до северной границе территории дома 27 улицы Тулпар микрорайона "Кайрат"; по северной границы территории дома 27 улицы Тулпар на юго-восток (юго-западная сторона) до Кульджинского тракта; по Кульджинскому тракту на юго-запад (северо-западная сторона) до западной границы территории дома 182 микрорайона "Кайрат"; вдоль западной, далее северной границы территории дома 182 микрорайона "Кайрат" (универсального рынка "Жетысу" микрорайона "Кайрат"), до улицы Олке микрорайона "Кайрат"; по улице Олке микрорайона "Кайрат" на северо-запад (северо-восточная сторона) до русла реки Карасу 10; по руслу реки Карасу 10 на северо- восток (юго-восточная сторона) до улицы Тараз; по улице Тараз на северо-запад (северо-восточная сторона) до границы территории дома 58 улицы Тараз.</w:t>
      </w:r>
    </w:p>
    <w:bookmarkEnd w:id="273"/>
    <w:bookmarkStart w:name="z293" w:id="274"/>
    <w:p>
      <w:pPr>
        <w:spacing w:after="0"/>
        <w:ind w:left="0"/>
        <w:jc w:val="both"/>
      </w:pPr>
      <w:r>
        <w:rPr>
          <w:rFonts w:ascii="Times New Roman"/>
          <w:b w:val="false"/>
          <w:i w:val="false"/>
          <w:color w:val="000000"/>
          <w:sz w:val="28"/>
        </w:rPr>
        <w:t>
      Избирательный участок №644</w:t>
      </w:r>
    </w:p>
    <w:bookmarkEnd w:id="274"/>
    <w:bookmarkStart w:name="z294" w:id="275"/>
    <w:p>
      <w:pPr>
        <w:spacing w:after="0"/>
        <w:ind w:left="0"/>
        <w:jc w:val="both"/>
      </w:pPr>
      <w:r>
        <w:rPr>
          <w:rFonts w:ascii="Times New Roman"/>
          <w:b w:val="false"/>
          <w:i w:val="false"/>
          <w:color w:val="000000"/>
          <w:sz w:val="28"/>
        </w:rPr>
        <w:t>
      Центр: город Алматы, микрорайон "Кайрат", улица Байтума Турарова, 20/2.</w:t>
      </w:r>
    </w:p>
    <w:bookmarkEnd w:id="275"/>
    <w:bookmarkStart w:name="z295" w:id="276"/>
    <w:p>
      <w:pPr>
        <w:spacing w:after="0"/>
        <w:ind w:left="0"/>
        <w:jc w:val="both"/>
      </w:pPr>
      <w:r>
        <w:rPr>
          <w:rFonts w:ascii="Times New Roman"/>
          <w:b w:val="false"/>
          <w:i w:val="false"/>
          <w:color w:val="000000"/>
          <w:sz w:val="28"/>
        </w:rPr>
        <w:t>
      Коммунальное государственное учреждение "Школа-гимназия №211".</w:t>
      </w:r>
    </w:p>
    <w:bookmarkEnd w:id="276"/>
    <w:bookmarkStart w:name="z296" w:id="277"/>
    <w:p>
      <w:pPr>
        <w:spacing w:after="0"/>
        <w:ind w:left="0"/>
        <w:jc w:val="both"/>
      </w:pPr>
      <w:r>
        <w:rPr>
          <w:rFonts w:ascii="Times New Roman"/>
          <w:b w:val="false"/>
          <w:i w:val="false"/>
          <w:color w:val="000000"/>
          <w:sz w:val="28"/>
        </w:rPr>
        <w:t>
      Границы: от русла реки Малая Алматинка, вдоль северо-восточной стороны территории домов 336 корпус 4, 336 корпус 7, 336 корпус 12 ПК Кунаева на юго-восток (юго-западная сторона) до юго-восточной стороны территории дома 336 корпус 13 ПК Кунаева; по юго-восточной стороне территории домов 336 корпус 13, 336 корпус 14 ПК Кунаева на юго-запад (северо-западная сторона) до территории дома 20/2 улицы Байтума Турарова (Коммунальное государственное учреждение "Школа-гимназия № 211"); вдоль территории дома 20/2 улицы Байтума Турарова (Коммунальное государственное учреждение "Школа-гимназия № 211" на юго-восток (юго-западная сторона) до русла реки Жарбулак; по руслу реки Жарбулак на юго-запад (северо-западная сторона) до створа территории дома 1 улицы Сынтас микрорайона "Кайрат"; по южной стороне территории дома 1 Сынтас улицы микрорайона "Кайрат" на запад (северная сторона) до русла реки Малая Алматинка; по руслу реки Малая Алматинка на север (восточная сторона) до створа северо-восточной стороны территории дома 336 корпус 4 ПК Кунаева.</w:t>
      </w:r>
    </w:p>
    <w:bookmarkEnd w:id="277"/>
    <w:bookmarkStart w:name="z297" w:id="278"/>
    <w:p>
      <w:pPr>
        <w:spacing w:after="0"/>
        <w:ind w:left="0"/>
        <w:jc w:val="both"/>
      </w:pPr>
      <w:r>
        <w:rPr>
          <w:rFonts w:ascii="Times New Roman"/>
          <w:b w:val="false"/>
          <w:i w:val="false"/>
          <w:color w:val="000000"/>
          <w:sz w:val="28"/>
        </w:rPr>
        <w:t>
      Избирательный участок №645</w:t>
      </w:r>
    </w:p>
    <w:bookmarkEnd w:id="278"/>
    <w:bookmarkStart w:name="z298" w:id="279"/>
    <w:p>
      <w:pPr>
        <w:spacing w:after="0"/>
        <w:ind w:left="0"/>
        <w:jc w:val="both"/>
      </w:pPr>
      <w:r>
        <w:rPr>
          <w:rFonts w:ascii="Times New Roman"/>
          <w:b w:val="false"/>
          <w:i w:val="false"/>
          <w:color w:val="000000"/>
          <w:sz w:val="28"/>
        </w:rPr>
        <w:t>
      Центр: город Алматы, микрорайон "Кайрат", улица Байтума Турарова, 20/2.</w:t>
      </w:r>
    </w:p>
    <w:bookmarkEnd w:id="279"/>
    <w:bookmarkStart w:name="z299" w:id="280"/>
    <w:p>
      <w:pPr>
        <w:spacing w:after="0"/>
        <w:ind w:left="0"/>
        <w:jc w:val="both"/>
      </w:pPr>
      <w:r>
        <w:rPr>
          <w:rFonts w:ascii="Times New Roman"/>
          <w:b w:val="false"/>
          <w:i w:val="false"/>
          <w:color w:val="000000"/>
          <w:sz w:val="28"/>
        </w:rPr>
        <w:t>
      Коммунальное государственное учреждение "Школа-гимназия №211".</w:t>
      </w:r>
    </w:p>
    <w:bookmarkEnd w:id="280"/>
    <w:bookmarkStart w:name="z300" w:id="281"/>
    <w:p>
      <w:pPr>
        <w:spacing w:after="0"/>
        <w:ind w:left="0"/>
        <w:jc w:val="both"/>
      </w:pPr>
      <w:r>
        <w:rPr>
          <w:rFonts w:ascii="Times New Roman"/>
          <w:b w:val="false"/>
          <w:i w:val="false"/>
          <w:color w:val="000000"/>
          <w:sz w:val="28"/>
        </w:rPr>
        <w:t>
      Границы: от пересечения проспекта Рыскулова и дома №2 улицы Жанадария микрорайона "Кайрат", на север до дома №58 улицы Жаяу Муса, по улице Жаяу Муса до дома №9 улицы Коримдик, на восток по улице Тараз до пересечения улицы Сыбызгы, на юг до дома №2/1 улицы Олке микрорайона "Кайрат", от Олке улицы на восток до Кульджинского тракта, от Кульджинского тракта на юг до пересечения проспекта Рыскулова и Жанадария улицы микрорайона Кайрат.</w:t>
      </w:r>
    </w:p>
    <w:bookmarkEnd w:id="281"/>
    <w:bookmarkStart w:name="z301" w:id="282"/>
    <w:p>
      <w:pPr>
        <w:spacing w:after="0"/>
        <w:ind w:left="0"/>
        <w:jc w:val="both"/>
      </w:pPr>
      <w:r>
        <w:rPr>
          <w:rFonts w:ascii="Times New Roman"/>
          <w:b w:val="false"/>
          <w:i w:val="false"/>
          <w:color w:val="000000"/>
          <w:sz w:val="28"/>
        </w:rPr>
        <w:t>
      Избирательный участок №647</w:t>
      </w:r>
    </w:p>
    <w:bookmarkEnd w:id="282"/>
    <w:bookmarkStart w:name="z302" w:id="283"/>
    <w:p>
      <w:pPr>
        <w:spacing w:after="0"/>
        <w:ind w:left="0"/>
        <w:jc w:val="both"/>
      </w:pPr>
      <w:r>
        <w:rPr>
          <w:rFonts w:ascii="Times New Roman"/>
          <w:b w:val="false"/>
          <w:i w:val="false"/>
          <w:color w:val="000000"/>
          <w:sz w:val="28"/>
        </w:rPr>
        <w:t xml:space="preserve">
      Центр: город Алматы, улица Красногорская, 8. </w:t>
      </w:r>
    </w:p>
    <w:bookmarkEnd w:id="283"/>
    <w:bookmarkStart w:name="z303" w:id="284"/>
    <w:p>
      <w:pPr>
        <w:spacing w:after="0"/>
        <w:ind w:left="0"/>
        <w:jc w:val="both"/>
      </w:pPr>
      <w:r>
        <w:rPr>
          <w:rFonts w:ascii="Times New Roman"/>
          <w:b w:val="false"/>
          <w:i w:val="false"/>
          <w:color w:val="000000"/>
          <w:sz w:val="28"/>
        </w:rPr>
        <w:t>
      Республиканское государственное учреждение "Воинская часть 61993" Министерства обороны Республики Казахстан.</w:t>
      </w:r>
    </w:p>
    <w:bookmarkEnd w:id="284"/>
    <w:bookmarkStart w:name="z304" w:id="285"/>
    <w:p>
      <w:pPr>
        <w:spacing w:after="0"/>
        <w:ind w:left="0"/>
        <w:jc w:val="both"/>
      </w:pPr>
      <w:r>
        <w:rPr>
          <w:rFonts w:ascii="Times New Roman"/>
          <w:b w:val="false"/>
          <w:i w:val="false"/>
          <w:color w:val="000000"/>
          <w:sz w:val="28"/>
        </w:rPr>
        <w:t>
      Избирательный участок №670</w:t>
      </w:r>
    </w:p>
    <w:bookmarkEnd w:id="285"/>
    <w:bookmarkStart w:name="z305" w:id="286"/>
    <w:p>
      <w:pPr>
        <w:spacing w:after="0"/>
        <w:ind w:left="0"/>
        <w:jc w:val="both"/>
      </w:pPr>
      <w:r>
        <w:rPr>
          <w:rFonts w:ascii="Times New Roman"/>
          <w:b w:val="false"/>
          <w:i w:val="false"/>
          <w:color w:val="000000"/>
          <w:sz w:val="28"/>
        </w:rPr>
        <w:t xml:space="preserve">
      Центр: город Алматы, микрорайон "Кайрат", улица Байтума Турарова, 20/2. </w:t>
      </w:r>
    </w:p>
    <w:bookmarkEnd w:id="286"/>
    <w:bookmarkStart w:name="z306" w:id="287"/>
    <w:p>
      <w:pPr>
        <w:spacing w:after="0"/>
        <w:ind w:left="0"/>
        <w:jc w:val="both"/>
      </w:pPr>
      <w:r>
        <w:rPr>
          <w:rFonts w:ascii="Times New Roman"/>
          <w:b w:val="false"/>
          <w:i w:val="false"/>
          <w:color w:val="000000"/>
          <w:sz w:val="28"/>
        </w:rPr>
        <w:t xml:space="preserve">
      Коммунальное государственное учреждение "Школа-гимназия № 211". </w:t>
      </w:r>
    </w:p>
    <w:bookmarkEnd w:id="287"/>
    <w:bookmarkStart w:name="z307" w:id="288"/>
    <w:p>
      <w:pPr>
        <w:spacing w:after="0"/>
        <w:ind w:left="0"/>
        <w:jc w:val="both"/>
      </w:pPr>
      <w:r>
        <w:rPr>
          <w:rFonts w:ascii="Times New Roman"/>
          <w:b w:val="false"/>
          <w:i w:val="false"/>
          <w:color w:val="000000"/>
          <w:sz w:val="28"/>
        </w:rPr>
        <w:t>
      Границы: от улицы Акжамал микрорайона "Кайрат" по руслу реки Жарбулак на север (восточная сторона) до дома 20/2 улицы Байтума Турарова (Коммунальное государственное учреждение "Школа-гимназия № 211"); по северо-восточной стороне дома 20/2 улицы Байтума Турарова на северо-запад (северо-восточная сторона) до юго-восточной стороны дома 336 корпус 14 ПК Кунаева; по юго-восточной стороне домов 336 корпус 14, 336 корпус 13 ПК Кунаева до северо-восточной стороны дома 336 корпус 12 ПК Кунаева; по северо-восточной стороне домов 336 корпус 12, 336 корпус 7, 336 корпус 4 ПК Кунаева на северо-запад (северо-восточная сторона) до русла реки Малая Алматинка; по руслу реки Малая Алматинка на север (восточная сторона) до домов жилого массива Береке-2 микрорайона "Кайрат"; по северной границе домов жилого массива Береке-2 микрорайона "Кайрат" на восток (южная сторона) до восточной границы дома 27 улицы Тулпар микрорайона "Кайрат"; по восточной границе дома 27 улицы Тулпар микрорайона Кайрат на юг (западная сторона) до улицы Коримдик микрорайона Кайрат; по улице Коримдик микрорайона "Кайрат" на запад (северная сторона) до улицы Жаяу Муса микрорайона "Кайрат"; по улице Жаяу Муса микрорайона "Кайрат" на юг (западная сторона) до улицы Акжамал; по улице Акжамал микрорайона "Кайрат" на запад (северная сторона ) до русла реки Жарбулак.</w:t>
      </w:r>
    </w:p>
    <w:bookmarkEnd w:id="288"/>
    <w:bookmarkStart w:name="z308" w:id="289"/>
    <w:p>
      <w:pPr>
        <w:spacing w:after="0"/>
        <w:ind w:left="0"/>
        <w:jc w:val="both"/>
      </w:pPr>
      <w:r>
        <w:rPr>
          <w:rFonts w:ascii="Times New Roman"/>
          <w:b w:val="false"/>
          <w:i w:val="false"/>
          <w:color w:val="000000"/>
          <w:sz w:val="28"/>
        </w:rPr>
        <w:t>
      Избирательный участок №671</w:t>
      </w:r>
    </w:p>
    <w:bookmarkEnd w:id="289"/>
    <w:bookmarkStart w:name="z309" w:id="290"/>
    <w:p>
      <w:pPr>
        <w:spacing w:after="0"/>
        <w:ind w:left="0"/>
        <w:jc w:val="both"/>
      </w:pPr>
      <w:r>
        <w:rPr>
          <w:rFonts w:ascii="Times New Roman"/>
          <w:b w:val="false"/>
          <w:i w:val="false"/>
          <w:color w:val="000000"/>
          <w:sz w:val="28"/>
        </w:rPr>
        <w:t xml:space="preserve">
      Центр: город Алматы, микрорайон "Кайрат", улица Байтума Турарова, 20/2. </w:t>
      </w:r>
    </w:p>
    <w:bookmarkEnd w:id="290"/>
    <w:bookmarkStart w:name="z310" w:id="291"/>
    <w:p>
      <w:pPr>
        <w:spacing w:after="0"/>
        <w:ind w:left="0"/>
        <w:jc w:val="both"/>
      </w:pPr>
      <w:r>
        <w:rPr>
          <w:rFonts w:ascii="Times New Roman"/>
          <w:b w:val="false"/>
          <w:i w:val="false"/>
          <w:color w:val="000000"/>
          <w:sz w:val="28"/>
        </w:rPr>
        <w:t xml:space="preserve">
      Коммунальное государственное учреждение "Школа-гимназия № 211". </w:t>
      </w:r>
    </w:p>
    <w:bookmarkEnd w:id="291"/>
    <w:bookmarkStart w:name="z311" w:id="292"/>
    <w:p>
      <w:pPr>
        <w:spacing w:after="0"/>
        <w:ind w:left="0"/>
        <w:jc w:val="both"/>
      </w:pPr>
      <w:r>
        <w:rPr>
          <w:rFonts w:ascii="Times New Roman"/>
          <w:b w:val="false"/>
          <w:i w:val="false"/>
          <w:color w:val="000000"/>
          <w:sz w:val="28"/>
        </w:rPr>
        <w:t>
      Границы: от северной границы дома 27 улицы Тулпар микрорайона "Кайрат" на северо-восток (юго-восточная сторона) до улицы Бухтарминская; по улице Бухтарминская на юго-восток (юго-западная сторона) до Кульджинского тракта; по Кульджинскому тракту на юго-запад (северо-западная сторона) до дома 100/1 Кульджинского тракта Медеуского района; от дома 100/1 Кульджинского тракта Медеуского района на северо-запад (северо-восточная сторона) до северной границы дома 27 улицы Тулпар микрорайона Кайрат.</w:t>
      </w:r>
    </w:p>
    <w:bookmarkEnd w:id="292"/>
    <w:bookmarkStart w:name="z312" w:id="293"/>
    <w:p>
      <w:pPr>
        <w:spacing w:after="0"/>
        <w:ind w:left="0"/>
        <w:jc w:val="both"/>
      </w:pPr>
      <w:r>
        <w:rPr>
          <w:rFonts w:ascii="Times New Roman"/>
          <w:b w:val="false"/>
          <w:i w:val="false"/>
          <w:color w:val="000000"/>
          <w:sz w:val="28"/>
        </w:rPr>
        <w:t>
      Избирательный участок №672</w:t>
      </w:r>
    </w:p>
    <w:bookmarkEnd w:id="293"/>
    <w:bookmarkStart w:name="z313" w:id="294"/>
    <w:p>
      <w:pPr>
        <w:spacing w:after="0"/>
        <w:ind w:left="0"/>
        <w:jc w:val="both"/>
      </w:pPr>
      <w:r>
        <w:rPr>
          <w:rFonts w:ascii="Times New Roman"/>
          <w:b w:val="false"/>
          <w:i w:val="false"/>
          <w:color w:val="000000"/>
          <w:sz w:val="28"/>
        </w:rPr>
        <w:t xml:space="preserve">
      Центр: город Алматы, улица Сауранбаева, 24. </w:t>
      </w:r>
    </w:p>
    <w:bookmarkEnd w:id="294"/>
    <w:bookmarkStart w:name="z314" w:id="295"/>
    <w:p>
      <w:pPr>
        <w:spacing w:after="0"/>
        <w:ind w:left="0"/>
        <w:jc w:val="both"/>
      </w:pPr>
      <w:r>
        <w:rPr>
          <w:rFonts w:ascii="Times New Roman"/>
          <w:b w:val="false"/>
          <w:i w:val="false"/>
          <w:color w:val="000000"/>
          <w:sz w:val="28"/>
        </w:rPr>
        <w:t>
      Коммунальное государственное казенное предприятие "Ясли-сад № 15".</w:t>
      </w:r>
    </w:p>
    <w:bookmarkEnd w:id="295"/>
    <w:bookmarkStart w:name="z315" w:id="296"/>
    <w:p>
      <w:pPr>
        <w:spacing w:after="0"/>
        <w:ind w:left="0"/>
        <w:jc w:val="both"/>
      </w:pPr>
      <w:r>
        <w:rPr>
          <w:rFonts w:ascii="Times New Roman"/>
          <w:b w:val="false"/>
          <w:i w:val="false"/>
          <w:color w:val="000000"/>
          <w:sz w:val="28"/>
        </w:rPr>
        <w:t>
      Границы: от проспекта Сейфуллина по улице Майбороды на запад (южная сторона) до восточной границы дома 51 проспекта Сейфуллина; по восточной границе дома 51 проспекта Сейфуллина на север (западная сторона) до северной границы дома 51 корпус 1; по западной границе домов 51 корпус 1, 12, 3, 10, 11, 13, 15, 16, 17 проспекта Сейфуллина до южной границы территории дома 51 корпус 22 проспекта Сейфуллина; по южной границе дома 51 корпус 22 на восток (северная сторона) до проспекта Сейфуллина; по проспекту Сейфуллина на север (западная сторона) до улицы Майбороды.</w:t>
      </w:r>
    </w:p>
    <w:bookmarkEnd w:id="2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