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51fb" w14:textId="9fe5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Жетысуского района города Алматы от 12 апреля 2019 года № 03 "Об образовании избирательных участков по Жетысускому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17 февраля 2026 года № 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Жетысуского района города Алматы "Об образовании избирательных участков по Жетысускому району города Алматы" от 12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1546)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 центры избирательных участков № 337, 343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337 (центр: Коммунальное государственное учреждение "Общеобразовательная школа № 57", город Алматы, улица Ботаническая, дом № 2);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343 (центр: Коммунальное государственное учреждение "Общеобразовательная школа № 57", город Алматы, улица Ботаническая, дом № 2)".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Жетысуского района города Алматы в установленном законодательством Республики Казахстан порядке обеспечить размещение настоящего решения на интернет-ресурсе аппарата акима Жетысуского района города Алматы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Жетысуского района города Алматы.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Жетысуского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Жылкыбаева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Председатель Территориальной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комиссии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