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95b68" w14:textId="5b95b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Алатауского района города Алматы от 15 октября 2019 года № 2 "Об образовании избирательных участков по Алатаускому району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Алатауского района города Алматы от 29 января 2026 года № 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Алатауского района города Алматы от 15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по Алатаускому району города Алматы" (зарегистрировано в Реестре государственной регистрации нормативных правовых актов за №1591) следующее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изменить наименования центров избирательных участков № 8, 26, 31, 526, 528, 548, 619, 635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Алатауского района города Алматы" в установленном законодательством Республики Казахстан порядке обеспечить размещение настоящего решения на интернет-ресурсе аппарата акима Алатауского района города Алматы после его официального опубликования.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Алатауского района города Алматы.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Кирикбаев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Алатауского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2026г. № 1___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Алатауского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от 15 октября 2019 года № 2</w:t>
            </w:r>
          </w:p>
        </w:tc>
      </w:tr>
    </w:tbl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 217", улица Зеленая, дом 51Г.</w:t>
      </w:r>
    </w:p>
    <w:bookmarkEnd w:id="7"/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№222", улица Саги Ашимова, 210.</w:t>
      </w:r>
    </w:p>
    <w:bookmarkEnd w:id="9"/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 217", улица Зеленая, дом 51Г.</w:t>
      </w:r>
    </w:p>
    <w:bookmarkEnd w:id="11"/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526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учерждение "Общеобразовательная школа № 213" Управления образования г.Алматы, улица Курсары, 37.</w:t>
      </w:r>
    </w:p>
    <w:bookmarkEnd w:id="13"/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528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учереждение "Общеобразовательная школа №184" Управления образования г.Алматы, улица Мектеп, 6 "Б".</w:t>
      </w:r>
    </w:p>
    <w:bookmarkEnd w:id="15"/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548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 217", улица Зеленая, дом 51Г.</w:t>
      </w:r>
    </w:p>
    <w:bookmarkEnd w:id="17"/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619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учерждение "Общеобразовательная школа № 213" Управления образования г.Алматы, улица Курсары, 37.</w:t>
      </w:r>
    </w:p>
    <w:bookmarkEnd w:id="19"/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№635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№222", улица Саги Ашимова, 210.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