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f6ed" w14:textId="da9f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Алмалинского района города Алматы от 11 апреля 2019 года № 01 "Об образовании избирательных участков по Алмалинскому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13 апреля 2026 года № 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аким Алмалинского района города Алматы",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Алмалинского района города Алматы от 11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по Алмалинскому району города Алматы" (зарегистрировано в Реестре государственной регистрации нормативных правовых актов за № 1538)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изложить в новой редакции центры следующих избирательных участков: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Избирательный участок № 56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Жарокова, дом № 24, коммунальное государственное учреждение "Лицей № 134" Управления образования города Алматы;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Избирательный участок № 66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Байзакова, дом № 238, республиканское государственное учреждение "Республиканская специализированная школа-интернат-колледж олимпийского резерва имени Каркена Ахметова" Комитета по делам спорта и физической культуры Министерства туризма и спорта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Избирательный участок № 82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Кабанбай батыра, дом № 125, коммунальное государственное учреждение "Школа-гимназия № 8" управления образования города Алматы;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Избирательный участок № 85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Кабанбай батыра, дом № 125, коммунальное государственное учреждение "Школа-гимназия № 8" управления образования города Алматы;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Избирательный участок № 88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Досмухамедова, дом № 45, товарищество с ограниченной ответственностью "META University".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изложить в новой редакции с уточнением границ следующие избирательные участки: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Избирательный участок № 42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Тлендиева, дом № 35, коммунальное государственное учреждение "Общеобразовательная школа № 96" управления образования города Алматы.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Тлендиева Нургисы по улице Толе би в западном направлении северная сторона до восточного берега реки Большая Алматинка; по восточному берегу реки Большая Алматинка в северном направлении восточная сторона до улицы Дуйсенова; по улице Дуйсенова в восточном направлении южная сторона до восточной границы территории дома № 163 улицы Қараөткел; по восточной границе территории дома № 163 улицы Қараөткел на юг западная сторона до границы территории дома № 201 по улице Қараөткел; от границы территории дома № 201 улицы Қараөткел по улице Қараөткел в восточном направлении южная сторона до южной границы территории дома № 273А улицы Толе би; вдоль северной границы территории дома № 273А улицы Толе би в восточном направлении южная сторона до улицы Лихачева; далее по восточной стороне территории домов № 22, № 30, № 29, № 27, № 26 микрорайона Тастак-2 в северном направлении восточная сторона до улицы Дуйсенова; по улице Дуйсенова в восточном направлении южная сторона до улицы Тлендиева Нургисы; по улице Тлендиева Нургисы в южном направлении западная сторона до улицы Толе би исключая границы территории домов № 63, 65 улицы Тлендиева Нургисы и № 261 улицы Толе би;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Избирательный участок № 45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Брусиловского, дом № 15, коммунальное государственное учреждение "Гимназия № 34" управления образования города Алматы.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Тлендиева Нургисы по северной границе территории дома №34 улицы Тлендиева Нургисы в восточном направлении южная сторона до створа территории дома № 4 улицы Прокофьева; по южной границе территории домов № 4, № 6, № 8 улицы Прокофьева в восточном направлении южная сторона до улицы Брусиловского; по улице Брусиловского в южном направлении западная сторона до улицы Толе би; по улице Толе би в западном направлении северная сторона до улицы Прокофьева; по улице Прокофьева в северном направлении восточная сторона до северной границы территории дома № 49 улицы Прокофьева; по северной границе территории дома № 49 улицы Прокофьева в западном направлении северная сторона до улицы Тлендиева Нургисы; по улице Тлендиева Нургисы в северном направлении восточная сторона до северной границы территории дома № 34 улицы Тлендиева Нургисы включая границы территории домов № 63, 65 улицы Тлендиева Нургисы и № 261 улицы Толе би;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Избирательный участок № 51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Розыбакиева, дом № 6, акционерное общество "Алатау Жарық Компаниясы".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Аренского по проспекту Райымбека в восточном направлении, южная сторона до улицы Ауэзова; по улице Ауэзова в южном направлении, западная сторона до улицы Толе би исключая границы территории домов № 206А, № 208, проспекта Райымбека; по улице Толе би в западном направлении, северная сторона до улицы Розыбакиева; по улице Розыбакиева в северном направлении, восточная сторона до южной границы дома № 33/1 торгового павильона оптового рынка, вдоль южной стороны, далее по западной стороне границы дома № 33/1 торгового павильона оптового рынка на север, восточная сторона до южной границы дома № 23 улицы Розыбакиева, далее на запад, северная сторона до улицы Аренского; по улице Аренского в северном направлении, восточная сторона до проспекта Райымбека;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Избирательный участок № 53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Розыбакиева, дом № 31 В, коммунальное государственное учреждение "Общеобразовательная школа № 67" управления образования города Алматы.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Карасай батыра по улице Аносова в южном направлении западная сторона до улицы Кулымбетова Узакбая; по улице Кулымбетова Узакбая в восточном направлении южная сторона до улицы Верещагина; по улице Верещагина далее по каналу Милахинский (Есентай) в южном направлении западная сторона до северной границы дома №27А улицы Карасу; вдоль северной границы дома № 27А улицы Карасу в восточном направлении южная сторона до улицы Карасу; по улице Карасу в северном направлении (восточная сторона) до северной границы территории дома № 31В улицы Розыбакиева; по северной границе территории дома № 31В улицы Розыбакиева в восточном направлении южная сторона до улицы Розыбакиева; по улице Розыбакиева в южном направлении западная сторона до проспекта Абая; по проспекту Абая в западном направлении северная сторона до улицы Тургута Озала; по улице Тургута Озала в северном направлении восточная сторона до улицы Шакарима; по улице Шакарима в восточном направлении южная сторона до улицы Ислама Каримова; по улице Ислама Каримова в северном направлении восточная сторона до улицы Карасай батыра; по улице Карасай батыра в восточном направлении южная сторона до улицы Аносова;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Избирательный участок № 54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Шевченко, дом № 202, коммунальное государственное казенное предприятие "Колледж принтмедиа технологий" управления образования города Алматы.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Розыбакиева по улице Жамбыла в восточном направлении южная сторона до проспекта Гагарина; по проспекту Гагарина в южном направлении западная сторона до улицы Шевченко; по улице Шевченко в восточном направлении южная сторона до улицы Айманова; по улице Айманова в южном направлении западная сторона до улицы Курмангазы; по улице Курмангазы в западном направлении северная сторона до проспекта Гагарина; по проспекту Гагарина в южном направлении западная сторона до проспекта Абая включая границы территории домов № 100 проспекта Гагарина и № 141 проспекта Абая; по проспекту Абая в западном направлении северная сторона до улицы Розыбакиева; по улице Розыбакиева в северном направлении восточная сторона до северной границы территории дома № 31В улицы Розыбакиева; по северной границе территории дома № 31В улицы Розыбакиева в западном направлении северная сторона до улицы Карасу; по улице Карасу в южном направлении западная сторона до южной границы территории дома № 16 улицы Карасу; по южной границе территории дома № 16 улицы Карасу в западном направлении северная сторона до канала Милахинский (Есентай); по каналу Милахинский (Есентай) далее по улице Верещагина в северном направлении восточная сторона до улицы Карасу; по улице Карасу в юго-восточном направлении (юго-западная сторона) до улицы Жамбыла;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Избирательный участок № 74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Гоголя, дом № 187, коммунальное государственное учреждение "Лицей № 24" управления образования города Алматы.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по улице Есентайская в южном направлении западная сторона до улицы Макатаева; по улице Макатаева в западном направлении северная сторона до улицы Жумалиева; по улице Жумалиева в южном направлении западная сторона до улицы Гоголя; по улице Гоголя в западном направлении северная сторона до улицы Ауэзова; по улице Ауэзова в северном направлении восточная сторона исключая территории домов № 206Б, №206В, №206В/2, №206К, №206К/1, №206Е, №210/2, №210/3, №210/4, №210/5, №210/6, №210/7корпус 1, №210/7, №210/12 корпус 2, №210/12 корпус 1 проспекта Райымбека до проспекта Райымбека; по проспекту Райымбека в восточном направлении южная сторона до русла реки Есентай;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Избирательный участок № 103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Ади Шарипова, дом № 23, коммунальное государственное учреждение "Школа-гимназия № 16 имени Ади Шарипова" управления образования города Алматы.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Жумалиева по улице Гоголя в восточном направлении северная сторона до улицы Муратбаева; по улице Муратбаева в северном направлении западная сторона до проспекта Райымбека; по проспекту Райымбека в западном направлении южная сторона до улицы Есентайская; по улице Есентайская в южном направлении восточная сторона улицы Макатаева; по улице Макатаева в западном направлении южная сторона до улицы Жумалиева; по улице Жумалиева в южном направлении восточная сторона до улицы Гоголя;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Избирательный участок № 109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Райымбека, дом № 174, коммунальное государственное казенное предприятие "Алматинский колледж моды и сферы обслуживания" управления образования города Алматы.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между границами территории домов № 172А и № 172 проспекта Райымбека вдоль улицы Индустриальная в южном направлении западная сторона до северной границы территории домов №127 улицы Макатаева; вдоль северной границы территории дома № 127 улицы Макатаева в западным направлении северная сторона до восточной границы территории дома № 14 корпус 6 улицы Муратбаева; по восточной границе территории дома № 14 корпус 6 улицы Муратбаева в южном направлении западная сторона до южной границы территории дома № 46 улицы Муратбаева; по южной границе территории дома № 46 улицы Муратбаева в западном направлении северная сторона до улицы Муратбаева; по улице Муратбаева в северном направлении восточная сторона до проспекта Райымбека; по проспекту Райымбека в восточном направлении южная сторона до восточной границы территории дома № 172А проспекта Райымбека;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Избирательный участок № 115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Чайковского, дом № 7, коммунальное государственное казенное предприятие "Колледж индустрии туризма и гостеприимства" управления образования города Алматы.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западной границы территории дома № 172 проспекта Райымбека по проспекту Райымбека в восточном направлении южная сторона до улицы Чайковского; по улице Чайковского в южном направлении западная сторона до южной границы территории дома №13 улицы Чайковского; по южной границе территории дома №13 улицы Чайковского в западном направлении северная сторона до улицы Наурызбай батыра; по улице Наурызбай батыра в южном направлении западная сторона до улицы Маметовой; по улице Маметовой в западном направлении северная сторона до проспекта Сейфуллина; по проспекту Сейфуллина в северном направлении восточная сторона до южной границы территории дома № 467А проспекта Сейфуллина; по южной границе территории домов № 467А проспекта Сейфуллина в западном направлении северная сторона до северной границы территории дома №467В проспекта Сейфуллина; по северным границам территории домов проспекта Сейфуллина в западном направлении северная сторона до восточной границы территории дома № 95 корпус 5 улицы Торекулова Назыра; по восточной, далее по южной границе территории дома № 95 корпус 5 улицы Торекулова Назыра в западном направлении северная сторона до западной границы территории дома № 93 улицы Торекулова Назыра включая границы территории домов № 95 корпус 2 и корпус 1 улицы Торекулова Назыра; от западной границы территории дома № 93 улицы Торекулова Назыра в западном направлении северная сторона до западной границы территории дома №91/1 улицы Торекулова Назыра; вдоль западной границе территории дома № 91/1 улицы Торекулова Назыра в южном направлении западная сторона до южной границы территории дома № 127 улицы Макатаева; по южной границе территории дома № 127 улицы Макатаева в западном направлении северная сторона до восточной границы территории дома №131 корпус 5 улицы Макатаева; по восточной границе территории дома №131 корпус 5 улицы Макатаева в южном направлении западная сторона до улицы Макатаева; по улице Макатаева в западном направлении северная сторона до улицы Муратбаева; по улице Муратбаева в северном направлении восточная сторона до северной границы территории дома №131 корпус 2 улицы Макатаева; по северной границе территории домов №131 корпус 2 и 4 улицы Макатаева до западной границы территории домов №127 улицы Макатаева; по западной границе № 127 улицы Макатаева в северном направлении восточная сторона до улицы Индустриальная; по улице Индустриальная далее вдоль западной границы территории дома № 172 проспекта Райымбека в северном направлении восточная сторона до проспекта Райымбека;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Избирательный участок № 118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Чайковского, дом № 28, коммунальное государственное учреждение "Специализированная школа-лицей № 90" управления образования города Алматы.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Сейфуллина по улице Маметовой в восточном направлении южная сторона до улицы Наурызбай батыра; по улице Наурызбай батыра в северном направлении восточная сторона до северной границы территории дома № 15А улицы Чайковского; по северной границе территории дома № 15А улицы Чайковского в восточном направлении южная сторона до улицы Чайковского; по улице Чайковского в южном направлении западная сторона до улицы Торекулова Назыра; по улице Торекулова Назыра в западном направлении северная сторона до улицы Наурызбай батыра; по улице Наурызбай батыра в южном направлении западная сторона до улицы Макатаева; по улице Макатаева в западном направлении северная сторона до улицы Кашгарская; по улице Кашгарская в северном направлении восточная сторона до улицы Торекулова Назыра включая границы территории домов № 125, 129, 129А, 127/11, №131 корпус 8, №131 корпус 6, №131 корпус 7 улицы Макатаева; по улице Торекулова Назыра в восточном направлении южная сторона до проспекта Сейфуллина; по проспекту Сейфуллина в северном направлении восточная сторона до улицы Маметовой исключая границы территории коммунального государственного предприятия на праве хозяйственного ведения "Городской центр репродукции человека" управления общественного здравоохранения города Алматы.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приложение новыми избирательными участками следующего содержания: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Избирательный участок № 704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Райымбека, дом № 210/2, коммунальное государственное учреждение "Общеобразовательная школа № 216" управления образования города Алматы.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границах территории домов № 206А, 206Б, 206Е, 206К, 206В, 206В/2, 206К/1, 208, 210/2, 210/3, 210/4, 210/5, 210/6, 210/7 корпус 1, 210/7, 210/11, 210/12 корпус 1, 210/12 корпус 2 проспекта Райымбека;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Избирательный участок № 705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Сейфуллина, дом № 467 В, коммунальное государственное казенное предприятие "Алматинский колледж технологий и флористики" управления образования города Алматы.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западной границы территории домов № 91/1 улицы Торекулова Назыра по улице Торекулова Назыра в восточном направлении (северная сторона) до проспекта Сейфуллина; по проспекту Сейфуллина в северном направлении (западная сторона) до северной границы дома № 467Б проспекта Сейфуллина; по северной границе территории домов № 467Б, 469/1 проспекта Сейфуллина в западном направлении (южная сторона) до восточной границы территории дома № 467В проспекта Сейфуллина; далее по восточной, северной и западной границам территории дома № 467В проспекта Сейфуллина до западной границы территории дома № 95/1 улицы Торекулова Назыра; по западной границе территории домов № 95/1 улицы Торекулова Назыра в южном направлении (восточная сторона) до улицы Торекулова Назыра, включая дома № 95, 91, 91/1 улицы Торекулова Назыра.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Алмалинского района города Алматы" в установленном законодательством Республики Казахстан порядке обеспечить размещение настоящего решения на интернет-ресурсе аппарата акима Алмалинского района после его официального опубликования.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Алмалинского района.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Территориальная избирательная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комиссия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