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50118" w14:textId="3150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Алмалинского района города Алматы от 11 апреля 2019 года № 01 "Об образовании избирательных участков по Алмалинскому району города Алматы"</w:t>
      </w:r>
    </w:p>
    <w:p>
      <w:pPr>
        <w:spacing w:after="0"/>
        <w:ind w:left="0"/>
        <w:jc w:val="both"/>
      </w:pPr>
      <w:r>
        <w:rPr>
          <w:rFonts w:ascii="Times New Roman"/>
          <w:b w:val="false"/>
          <w:i w:val="false"/>
          <w:color w:val="000000"/>
          <w:sz w:val="28"/>
        </w:rPr>
        <w:t>Решение акима Алмалинского района города Алматы от 12 февраля 2026 года № 1</w:t>
      </w:r>
    </w:p>
    <w:p>
      <w:pPr>
        <w:spacing w:after="0"/>
        <w:ind w:left="0"/>
        <w:jc w:val="both"/>
      </w:pPr>
      <w:bookmarkStart w:name="z7" w:id="0"/>
      <w:r>
        <w:rPr>
          <w:rFonts w:ascii="Times New Roman"/>
          <w:b w:val="false"/>
          <w:i w:val="false"/>
          <w:color w:val="000000"/>
          <w:sz w:val="28"/>
        </w:rPr>
        <w:t>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Алмалинского района города Алматы от 11 апреля 2019 года </w:t>
      </w:r>
      <w:r>
        <w:rPr>
          <w:rFonts w:ascii="Times New Roman"/>
          <w:b w:val="false"/>
          <w:i w:val="false"/>
          <w:color w:val="000000"/>
          <w:sz w:val="28"/>
        </w:rPr>
        <w:t>№ 01</w:t>
      </w:r>
      <w:r>
        <w:rPr>
          <w:rFonts w:ascii="Times New Roman"/>
          <w:b w:val="false"/>
          <w:i w:val="false"/>
          <w:color w:val="000000"/>
          <w:sz w:val="28"/>
        </w:rPr>
        <w:t xml:space="preserve"> "Об образовании избирательных участков по Алмалинскому району города Алматы" (зарегистрировано в Реестре государственной регистрации нормативных правовых актов за № 1538)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2. Коммунальному государственному учреждению "Аппарат акима Алмалинского района города Алматы" в установленном законодательством Республики Казахстан порядке обеспечить размещение настоящего решения на интернет-ресурсе аппарата акима Алмалинского района после его официального опубликования.</w:t>
      </w:r>
    </w:p>
    <w:bookmarkEnd w:id="2"/>
    <w:bookmarkStart w:name="z11"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Алмалинского района К.И.Жуманова.</w:t>
      </w:r>
    </w:p>
    <w:bookmarkEnd w:id="3"/>
    <w:bookmarkStart w:name="z12"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Шамшин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"СОГЛАСОВАНО"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Территориальная избирательная комиссия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города Алматы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 Алмалинского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февраля 2026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 Алмалинского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апреля 2019 года № 01</w:t>
            </w:r>
          </w:p>
        </w:tc>
      </w:tr>
    </w:tbl>
    <w:bookmarkStart w:name="z23" w:id="5"/>
    <w:p>
      <w:pPr>
        <w:spacing w:after="0"/>
        <w:ind w:left="0"/>
        <w:jc w:val="left"/>
      </w:pPr>
      <w:r>
        <w:rPr>
          <w:rFonts w:ascii="Times New Roman"/>
          <w:b/>
          <w:i w:val="false"/>
          <w:color w:val="000000"/>
        </w:rPr>
        <w:t xml:space="preserve">  Избирательный участок № 38</w:t>
      </w:r>
    </w:p>
    <w:bookmarkEnd w:id="5"/>
    <w:bookmarkStart w:name="z24" w:id="6"/>
    <w:p>
      <w:pPr>
        <w:spacing w:after="0"/>
        <w:ind w:left="0"/>
        <w:jc w:val="both"/>
      </w:pPr>
      <w:r>
        <w:rPr>
          <w:rFonts w:ascii="Times New Roman"/>
          <w:b w:val="false"/>
          <w:i w:val="false"/>
          <w:color w:val="000000"/>
          <w:sz w:val="28"/>
        </w:rPr>
        <w:t>
      Центр: город Алматы, проспект Абая, дом № 191, филиал республиканского государственного предприятия на праве хозяйственного ведения "Национальный центр по комплексной переработке минерального сырья Республики Казахстан" Комитета промышленности Министерства промышленности и строительства Республики Казахстан "Институт горного дела имени Д.А. Кунаева".</w:t>
      </w:r>
    </w:p>
    <w:bookmarkEnd w:id="6"/>
    <w:bookmarkStart w:name="z25" w:id="7"/>
    <w:p>
      <w:pPr>
        <w:spacing w:after="0"/>
        <w:ind w:left="0"/>
        <w:jc w:val="both"/>
      </w:pPr>
      <w:r>
        <w:rPr>
          <w:rFonts w:ascii="Times New Roman"/>
          <w:b w:val="false"/>
          <w:i w:val="false"/>
          <w:color w:val="000000"/>
          <w:sz w:val="28"/>
        </w:rPr>
        <w:t>
      Границы: от улицы Варламова по проспекту Абая в западном направлении, северная сторона до восточного берега озера Сайран; по восточному берегу озера Сайран в северном направлении, восточная сторона до улицы Толе би; по улице Толе би в восточном направлении, южная сторона до улицы Варламова; по улице Варламова в южном направлении, западная сторона включая границы территории домов № 286/6, № 286/8, № 286/5, № 286/4, № 286/3, № 286/1, № 286/2 улицы Толе би и границы территории дома № 345 улицы Карасай батыра до проспекта Абая исключая границы территории дома № 326 улицы Карасай батыра и границы территории домов № 1/1 и № 1/3 улицы Варламова.</w:t>
      </w:r>
    </w:p>
    <w:bookmarkEnd w:id="7"/>
    <w:bookmarkStart w:name="z26" w:id="8"/>
    <w:p>
      <w:pPr>
        <w:spacing w:after="0"/>
        <w:ind w:left="0"/>
        <w:jc w:val="left"/>
      </w:pPr>
      <w:r>
        <w:rPr>
          <w:rFonts w:ascii="Times New Roman"/>
          <w:b/>
          <w:i w:val="false"/>
          <w:color w:val="000000"/>
        </w:rPr>
        <w:t xml:space="preserve"> Избирательный участок № 39</w:t>
      </w:r>
    </w:p>
    <w:bookmarkEnd w:id="8"/>
    <w:bookmarkStart w:name="z27" w:id="9"/>
    <w:p>
      <w:pPr>
        <w:spacing w:after="0"/>
        <w:ind w:left="0"/>
        <w:jc w:val="both"/>
      </w:pPr>
      <w:r>
        <w:rPr>
          <w:rFonts w:ascii="Times New Roman"/>
          <w:b w:val="false"/>
          <w:i w:val="false"/>
          <w:color w:val="000000"/>
          <w:sz w:val="28"/>
        </w:rPr>
        <w:t>
      Центр: город Алматы, улица Туркебаева, дом № 176, коммунальное государственное учреждение "Общеобразовательная школа № 75 имени Шакарима Кудайбердыулы" управления образования города Алматы.</w:t>
      </w:r>
    </w:p>
    <w:bookmarkEnd w:id="9"/>
    <w:bookmarkStart w:name="z28" w:id="10"/>
    <w:p>
      <w:pPr>
        <w:spacing w:after="0"/>
        <w:ind w:left="0"/>
        <w:jc w:val="both"/>
      </w:pPr>
      <w:r>
        <w:rPr>
          <w:rFonts w:ascii="Times New Roman"/>
          <w:b w:val="false"/>
          <w:i w:val="false"/>
          <w:color w:val="000000"/>
          <w:sz w:val="28"/>
        </w:rPr>
        <w:t>
      Границы: от улицы Туркебаева по проспекту Абая на запад северная сторона до улицы Варламова; по улице Варламова на север восточная сторона до улицы Кулымбетова Узакбая; по улице Кулымбетова Узакбая на восток южная сторона до улицы Прокофьева; по улице Прокофьева на юг западная сторона до улицы Есенжанова включая территорию дома № 148 улицы Прокофьева; по улице Есенжанова на восток южная сторона до улицы Туркебаева; по улице Туркебаева на юг западная сторона до проспекта Абая.</w:t>
      </w:r>
    </w:p>
    <w:bookmarkEnd w:id="10"/>
    <w:bookmarkStart w:name="z29" w:id="11"/>
    <w:p>
      <w:pPr>
        <w:spacing w:after="0"/>
        <w:ind w:left="0"/>
        <w:jc w:val="left"/>
      </w:pPr>
      <w:r>
        <w:rPr>
          <w:rFonts w:ascii="Times New Roman"/>
          <w:b/>
          <w:i w:val="false"/>
          <w:color w:val="000000"/>
        </w:rPr>
        <w:t xml:space="preserve">  Избирательный участок № 40</w:t>
      </w:r>
    </w:p>
    <w:bookmarkEnd w:id="11"/>
    <w:bookmarkStart w:name="z30" w:id="12"/>
    <w:p>
      <w:pPr>
        <w:spacing w:after="0"/>
        <w:ind w:left="0"/>
        <w:jc w:val="both"/>
      </w:pPr>
      <w:r>
        <w:rPr>
          <w:rFonts w:ascii="Times New Roman"/>
          <w:b w:val="false"/>
          <w:i w:val="false"/>
          <w:color w:val="000000"/>
          <w:sz w:val="28"/>
        </w:rPr>
        <w:t>
      Центр: город Алматы, улица Брусиловского, дом № 134а/1, государственное коммунальное казенное предприятие "Специализированная детско-юношеская школа Олимпийского резерва № 2" управления спорта города Алматы.</w:t>
      </w:r>
    </w:p>
    <w:bookmarkEnd w:id="12"/>
    <w:bookmarkStart w:name="z31" w:id="13"/>
    <w:p>
      <w:pPr>
        <w:spacing w:after="0"/>
        <w:ind w:left="0"/>
        <w:jc w:val="both"/>
      </w:pPr>
      <w:r>
        <w:rPr>
          <w:rFonts w:ascii="Times New Roman"/>
          <w:b w:val="false"/>
          <w:i w:val="false"/>
          <w:color w:val="000000"/>
          <w:sz w:val="28"/>
        </w:rPr>
        <w:t>
      Границы: от улицы Прокофьева по улице Кулымбетова Узакбая на восток южная сторона до улицы Брусиловского; по улице Брусиловского на юг западная сторона до улицы Есенжанова исключая территорию дома № 163 улицы Брусиловского; по улице Есенжанова на запад северная сторона до улицы Прокофьева; по улице Прокофьева на север восточная сторона до улицы Кулымбетова Узакбая исключая территорию дома № 148 улицы Прокофьева.</w:t>
      </w:r>
    </w:p>
    <w:bookmarkEnd w:id="13"/>
    <w:bookmarkStart w:name="z32" w:id="14"/>
    <w:p>
      <w:pPr>
        <w:spacing w:after="0"/>
        <w:ind w:left="0"/>
        <w:jc w:val="left"/>
      </w:pPr>
      <w:r>
        <w:rPr>
          <w:rFonts w:ascii="Times New Roman"/>
          <w:b/>
          <w:i w:val="false"/>
          <w:color w:val="000000"/>
        </w:rPr>
        <w:t xml:space="preserve"> Избирательный участок № 41</w:t>
      </w:r>
    </w:p>
    <w:bookmarkEnd w:id="14"/>
    <w:bookmarkStart w:name="z33" w:id="15"/>
    <w:p>
      <w:pPr>
        <w:spacing w:after="0"/>
        <w:ind w:left="0"/>
        <w:jc w:val="both"/>
      </w:pPr>
      <w:r>
        <w:rPr>
          <w:rFonts w:ascii="Times New Roman"/>
          <w:b w:val="false"/>
          <w:i w:val="false"/>
          <w:color w:val="000000"/>
          <w:sz w:val="28"/>
        </w:rPr>
        <w:t>
      Центр: город Алматы, улица Туркебаева, дом № 176, коммунальное государственное учреждение "Общеобразовательная школа № 75 имени Шакарима Кудайбердыулы" управления образования города Алматы.</w:t>
      </w:r>
    </w:p>
    <w:bookmarkEnd w:id="15"/>
    <w:bookmarkStart w:name="z34" w:id="16"/>
    <w:p>
      <w:pPr>
        <w:spacing w:after="0"/>
        <w:ind w:left="0"/>
        <w:jc w:val="both"/>
      </w:pPr>
      <w:r>
        <w:rPr>
          <w:rFonts w:ascii="Times New Roman"/>
          <w:b w:val="false"/>
          <w:i w:val="false"/>
          <w:color w:val="000000"/>
          <w:sz w:val="28"/>
        </w:rPr>
        <w:t>
      Границы: от улицы Тургута Озала по улице Кулымбетова Узакбая в западном направлении северная сторона до улицы Прокофьева; по улице Прокофьева в северном направлении восточная сторона до улицы Толе би; по улице Толе би в восточном направлении южная сторона до улицы Туркебаева, по улице Туркебаева в южном направлении западная сторона до переулка Туркебаева, по переулку Туркебаева в восточном направлении южная сторона до улицы Тургута Озала; по улице Тургута Озала в южном направлении западная сторона до улицы Кулымбетова Узакбая.</w:t>
      </w:r>
    </w:p>
    <w:bookmarkEnd w:id="16"/>
    <w:bookmarkStart w:name="z35" w:id="17"/>
    <w:p>
      <w:pPr>
        <w:spacing w:after="0"/>
        <w:ind w:left="0"/>
        <w:jc w:val="left"/>
      </w:pPr>
      <w:r>
        <w:rPr>
          <w:rFonts w:ascii="Times New Roman"/>
          <w:b/>
          <w:i w:val="false"/>
          <w:color w:val="000000"/>
        </w:rPr>
        <w:t xml:space="preserve"> Избирательный участок № 42</w:t>
      </w:r>
    </w:p>
    <w:bookmarkEnd w:id="17"/>
    <w:bookmarkStart w:name="z36" w:id="18"/>
    <w:p>
      <w:pPr>
        <w:spacing w:after="0"/>
        <w:ind w:left="0"/>
        <w:jc w:val="both"/>
      </w:pPr>
      <w:r>
        <w:rPr>
          <w:rFonts w:ascii="Times New Roman"/>
          <w:b w:val="false"/>
          <w:i w:val="false"/>
          <w:color w:val="000000"/>
          <w:sz w:val="28"/>
        </w:rPr>
        <w:t>
      Центр: город Алматы, улица Тлендиева, дом № 35, коммунальное государственное учреждение "Общеобразовательная школа № 96" управления образования города Алматы.</w:t>
      </w:r>
    </w:p>
    <w:bookmarkEnd w:id="18"/>
    <w:bookmarkStart w:name="z37" w:id="19"/>
    <w:p>
      <w:pPr>
        <w:spacing w:after="0"/>
        <w:ind w:left="0"/>
        <w:jc w:val="both"/>
      </w:pPr>
      <w:r>
        <w:rPr>
          <w:rFonts w:ascii="Times New Roman"/>
          <w:b w:val="false"/>
          <w:i w:val="false"/>
          <w:color w:val="000000"/>
          <w:sz w:val="28"/>
        </w:rPr>
        <w:t>
      Границы: от улицы Тлендиева Нургисы по улице Толе би в западном направлении северная сторона до восточного берега реки Большая Алматинка; по восточному берегу реки Большая Алматинка в северном направлении восточная сторона до улицы Дуйсенова; по улице Дуйсенова в восточном направлении южная сторона до восточной границы территории дома № 163 улицы Қараөткел; по восточной границе территории дома № 163 улицы Қараөткел на юг западная сторона до границы территории дома № 201 по улице Қараөткел; от границы территории дома № 201 улицы Қараөткел по улице Қараөткел в восточном направлении южная сторона до южной границы территории дома № 273А улицы Толе би; вдоль северной границы территории дома № 273А улицы Толе би в восточном направлении южная сторона до улицы Лихачева; далее по восточной стороне территории домов № 22, № 30, № 29, № 27, № 26 микрорайона Тастак-2 в северном направлении восточная сторона до улицы Дуйсенова; по улице Дуйсенова в восточном направлении южная сторона до улицы Тлендиева Нургисы; по улице Тлендиева Нургисы в южном направлении западная сторона до улицы Толе би.</w:t>
      </w:r>
    </w:p>
    <w:bookmarkEnd w:id="19"/>
    <w:bookmarkStart w:name="z38" w:id="20"/>
    <w:p>
      <w:pPr>
        <w:spacing w:after="0"/>
        <w:ind w:left="0"/>
        <w:jc w:val="left"/>
      </w:pPr>
      <w:r>
        <w:rPr>
          <w:rFonts w:ascii="Times New Roman"/>
          <w:b/>
          <w:i w:val="false"/>
          <w:color w:val="000000"/>
        </w:rPr>
        <w:t xml:space="preserve"> Избирательный участок № 43</w:t>
      </w:r>
    </w:p>
    <w:bookmarkEnd w:id="20"/>
    <w:bookmarkStart w:name="z39" w:id="21"/>
    <w:p>
      <w:pPr>
        <w:spacing w:after="0"/>
        <w:ind w:left="0"/>
        <w:jc w:val="both"/>
      </w:pPr>
      <w:r>
        <w:rPr>
          <w:rFonts w:ascii="Times New Roman"/>
          <w:b w:val="false"/>
          <w:i w:val="false"/>
          <w:color w:val="000000"/>
          <w:sz w:val="28"/>
        </w:rPr>
        <w:t>
      Центр: город Алматы, улица Брусиловского, дом № 15, коммунальное государственное учреждение "Гимназия № 34" Управления образования города Алматы.</w:t>
      </w:r>
    </w:p>
    <w:bookmarkEnd w:id="21"/>
    <w:bookmarkStart w:name="z40" w:id="22"/>
    <w:p>
      <w:pPr>
        <w:spacing w:after="0"/>
        <w:ind w:left="0"/>
        <w:jc w:val="both"/>
      </w:pPr>
      <w:r>
        <w:rPr>
          <w:rFonts w:ascii="Times New Roman"/>
          <w:b w:val="false"/>
          <w:i w:val="false"/>
          <w:color w:val="000000"/>
          <w:sz w:val="28"/>
        </w:rPr>
        <w:t>
      Границы: от северной границы территории дома №49 улицы Прокофьева по улице Прокофьева в южном направлении западная сторона до улицы Кулымбетова Узакбая; по улице Кулымбетова Узакбая в западном направлении северная сторона до улицы Варламова; по улице Варламова в северном направлении восточная сторона включая границы территории дома № 326 улицы Карасай батыра и границы территории домов № 1/1 , № 1/3 улицы Варламова до улицы Толе би исключая границы территории домов № 286/6, № 286/8, № 286/5, № 286/4, № 286/3, № 286/1, № 286/2 улицы Толе би и границы территории дома № 345 улицы Карасай батыра; по улице Толе би в восточном направлении южная сторона до улицы Тлендиева Нургисы; по улице Тлендиева Нургисы в северном направлении восточная сторона до северной границы территории дома № 54 улицы Тлендиева Нургисы; вдоль северной границе территории домов № 54, № 52, № 49 улицы Тлендиева Нургисы в восточном направлении южная сторона до улицы Прокофьева.</w:t>
      </w:r>
    </w:p>
    <w:bookmarkEnd w:id="22"/>
    <w:bookmarkStart w:name="z41" w:id="23"/>
    <w:p>
      <w:pPr>
        <w:spacing w:after="0"/>
        <w:ind w:left="0"/>
        <w:jc w:val="left"/>
      </w:pPr>
      <w:r>
        <w:rPr>
          <w:rFonts w:ascii="Times New Roman"/>
          <w:b/>
          <w:i w:val="false"/>
          <w:color w:val="000000"/>
        </w:rPr>
        <w:t xml:space="preserve">  Избирательный участок № 44</w:t>
      </w:r>
    </w:p>
    <w:bookmarkEnd w:id="23"/>
    <w:bookmarkStart w:name="z42" w:id="24"/>
    <w:p>
      <w:pPr>
        <w:spacing w:after="0"/>
        <w:ind w:left="0"/>
        <w:jc w:val="both"/>
      </w:pPr>
      <w:r>
        <w:rPr>
          <w:rFonts w:ascii="Times New Roman"/>
          <w:b w:val="false"/>
          <w:i w:val="false"/>
          <w:color w:val="000000"/>
          <w:sz w:val="28"/>
        </w:rPr>
        <w:t>
      Центр: город Алматы, улица Тлендиева, дом № 35, коммунальное государственное учреждение "Общеобразовательная школа № 96" управления образования города Алматы.</w:t>
      </w:r>
    </w:p>
    <w:bookmarkEnd w:id="24"/>
    <w:bookmarkStart w:name="z43" w:id="25"/>
    <w:p>
      <w:pPr>
        <w:spacing w:after="0"/>
        <w:ind w:left="0"/>
        <w:jc w:val="both"/>
      </w:pPr>
      <w:r>
        <w:rPr>
          <w:rFonts w:ascii="Times New Roman"/>
          <w:b w:val="false"/>
          <w:i w:val="false"/>
          <w:color w:val="000000"/>
          <w:sz w:val="28"/>
        </w:rPr>
        <w:t>
      Границы: от улицы Тлендиева Нургисы по улице Дуйсенова в западном направлении северная сторона до улицы Даргомыжского; в створе улицы Даргомыжского по восточной границе территории домов № 26, № 27, № 29, № 30, № 22 микрорайона Тастак-2 в южном направлении западная сторона до улицы Лихачева; от улицы Лихачева по южной границе территории дома № 96 улицы Грановского в западном направлении северная сторона до южной границы территории дома № 168 улицы Қараөткел; от южной границы территории дома № 168 улицы Қараөткел в северном направлении восточная сторона до улицы Дуйсенова; по улице Дуйсенова в западном направлении северная сторона до русла реки Большая Алматинка; по руслу реки Большая Алматинка в северном направлении восточная сторона до улицы Грановского; по улице Грановского южном направлении западная сторона до границы территории дома № 47 улицы Грановского; от территории дома № 47 улицы Грановского вдоль северной границы территории домов № 8Б, № 9А, № 14, № 13 микрорайона Тастак-2 и № 35 улицы Тлендиева Нургисы в восточном направлении южная сторона до улицы Тлендиева Нургисы; по улице Тлендиева Нургисы в южном напрвлении западная сторона до улицы Дуйсенова.</w:t>
      </w:r>
    </w:p>
    <w:bookmarkEnd w:id="25"/>
    <w:bookmarkStart w:name="z44" w:id="26"/>
    <w:p>
      <w:pPr>
        <w:spacing w:after="0"/>
        <w:ind w:left="0"/>
        <w:jc w:val="left"/>
      </w:pPr>
      <w:r>
        <w:rPr>
          <w:rFonts w:ascii="Times New Roman"/>
          <w:b/>
          <w:i w:val="false"/>
          <w:color w:val="000000"/>
        </w:rPr>
        <w:t xml:space="preserve"> Избирательный участок № 45</w:t>
      </w:r>
    </w:p>
    <w:bookmarkEnd w:id="26"/>
    <w:bookmarkStart w:name="z45" w:id="27"/>
    <w:p>
      <w:pPr>
        <w:spacing w:after="0"/>
        <w:ind w:left="0"/>
        <w:jc w:val="both"/>
      </w:pPr>
      <w:r>
        <w:rPr>
          <w:rFonts w:ascii="Times New Roman"/>
          <w:b w:val="false"/>
          <w:i w:val="false"/>
          <w:color w:val="000000"/>
          <w:sz w:val="28"/>
        </w:rPr>
        <w:t>
      Центр: город Алматы, улица Брусиловского, дом № 15, коммунальное государственное учреждение "Гимназия № 34" Управления образования города Алматы.</w:t>
      </w:r>
    </w:p>
    <w:bookmarkEnd w:id="27"/>
    <w:bookmarkStart w:name="z46" w:id="28"/>
    <w:p>
      <w:pPr>
        <w:spacing w:after="0"/>
        <w:ind w:left="0"/>
        <w:jc w:val="both"/>
      </w:pPr>
      <w:r>
        <w:rPr>
          <w:rFonts w:ascii="Times New Roman"/>
          <w:b w:val="false"/>
          <w:i w:val="false"/>
          <w:color w:val="000000"/>
          <w:sz w:val="28"/>
        </w:rPr>
        <w:t>
      Границы: от улицы Тлендиева Нургисы по северной границе территории дома №34 улицы Тлендиева Нургисы в восточном направлении южная сторона до створа территории дома № 4 улицы Прокофьева; по южной границе территории домов № 4, № 6, № 8 улицы Прокофьева в восточном направлении южная сторона до улицы Брусиловского; по улице Брусиловского в южном направлении западная сторона до улицы Толе би; по улице Толе би в западном направлении северная сторона до улицы Прокофьева; по улице Прокофьева в северном направлении восточная сторона до северной границы территории дома № 49 улицы Прокофьева; по северной границе территории дома № 49 улицы Прокофьева в западном направлении северная сторона до улицы Тлендиева Нургисы; по улице Тлендиева Нургисы в северном направлении восточная сторона до северной границы территории дома № 34 улицы Тлендиева Нургисы.</w:t>
      </w:r>
    </w:p>
    <w:bookmarkEnd w:id="28"/>
    <w:bookmarkStart w:name="z47" w:id="29"/>
    <w:p>
      <w:pPr>
        <w:spacing w:after="0"/>
        <w:ind w:left="0"/>
        <w:jc w:val="left"/>
      </w:pPr>
      <w:r>
        <w:rPr>
          <w:rFonts w:ascii="Times New Roman"/>
          <w:b/>
          <w:i w:val="false"/>
          <w:color w:val="000000"/>
        </w:rPr>
        <w:t xml:space="preserve"> Избирательный участок № 46</w:t>
      </w:r>
    </w:p>
    <w:bookmarkEnd w:id="29"/>
    <w:bookmarkStart w:name="z48" w:id="30"/>
    <w:p>
      <w:pPr>
        <w:spacing w:after="0"/>
        <w:ind w:left="0"/>
        <w:jc w:val="both"/>
      </w:pPr>
      <w:r>
        <w:rPr>
          <w:rFonts w:ascii="Times New Roman"/>
          <w:b w:val="false"/>
          <w:i w:val="false"/>
          <w:color w:val="000000"/>
          <w:sz w:val="28"/>
        </w:rPr>
        <w:t>
      Центр: город Алматы, улица Тургута Озала, дом № 45, коммунальное государственное учреждение "Общеобразовательная школа № 167" управления образования города Алматы.</w:t>
      </w:r>
    </w:p>
    <w:bookmarkEnd w:id="30"/>
    <w:bookmarkStart w:name="z49" w:id="31"/>
    <w:p>
      <w:pPr>
        <w:spacing w:after="0"/>
        <w:ind w:left="0"/>
        <w:jc w:val="both"/>
      </w:pPr>
      <w:r>
        <w:rPr>
          <w:rFonts w:ascii="Times New Roman"/>
          <w:b w:val="false"/>
          <w:i w:val="false"/>
          <w:color w:val="000000"/>
          <w:sz w:val="28"/>
        </w:rPr>
        <w:t>
      Границы: от улицы Туркебаева вдоль северной границы дома № 24 улицы Туркебаева в восточном направлении, южная сторона до улицы Тургута Озала; по улице Тургута Озала в южном направлении западная сторона до улицы Артема; по улице Артема в западном направлении, северная сторона до улицы Брусиловского; по улице Брусиловского в северном направлении восточная сторона до северной границы дома № 68 улицы Брусиловского; по северной границе дома № 68 улицы Брусиловского в восточном направлении южная сторона до западной границы створа дома № 61 улицы Туркебаева; по западной границе домов № 61, № 59 улицы Туркебаева в северном направлении, восточная сторона до улицы Туркебаева; по улице Туркебаева в северном направлении, восточная сторона до северной границы дома № 24 улицы Туркебаева.</w:t>
      </w:r>
    </w:p>
    <w:bookmarkEnd w:id="31"/>
    <w:bookmarkStart w:name="z50" w:id="32"/>
    <w:p>
      <w:pPr>
        <w:spacing w:after="0"/>
        <w:ind w:left="0"/>
        <w:jc w:val="left"/>
      </w:pPr>
      <w:r>
        <w:rPr>
          <w:rFonts w:ascii="Times New Roman"/>
          <w:b/>
          <w:i w:val="false"/>
          <w:color w:val="000000"/>
        </w:rPr>
        <w:t xml:space="preserve"> Избирательный участок № 47</w:t>
      </w:r>
    </w:p>
    <w:bookmarkEnd w:id="32"/>
    <w:bookmarkStart w:name="z51" w:id="33"/>
    <w:p>
      <w:pPr>
        <w:spacing w:after="0"/>
        <w:ind w:left="0"/>
        <w:jc w:val="both"/>
      </w:pPr>
      <w:r>
        <w:rPr>
          <w:rFonts w:ascii="Times New Roman"/>
          <w:b w:val="false"/>
          <w:i w:val="false"/>
          <w:color w:val="000000"/>
          <w:sz w:val="28"/>
        </w:rPr>
        <w:t>
      Центр: город Алматы, улица Туркебаева, дом № 4, коммунальное государственное учреждение "Гимназия № 62 имени Шона Смаханулы" управления образования города Алматы.</w:t>
      </w:r>
    </w:p>
    <w:bookmarkEnd w:id="33"/>
    <w:bookmarkStart w:name="z52" w:id="34"/>
    <w:p>
      <w:pPr>
        <w:spacing w:after="0"/>
        <w:ind w:left="0"/>
        <w:jc w:val="both"/>
      </w:pPr>
      <w:r>
        <w:rPr>
          <w:rFonts w:ascii="Times New Roman"/>
          <w:b w:val="false"/>
          <w:i w:val="false"/>
          <w:color w:val="000000"/>
          <w:sz w:val="28"/>
        </w:rPr>
        <w:t>
      Границы: от улицы Дуйсенова по улице Аносова в южном направлении западная сторона до улицы Артема; по улице Артема в западном направлении северная сторона до улицы Тургута Озала; по улице Тургута Озала в северном направлении восточная сторона до северной границы территории дома № 28 улицы Тургута Озала; по северной границе территории дома № 28 улицы Тургута Озала в восточном направлении южная сторона до улицы Ислама Каримова; по улице Ислама Каримова в южном направлении западная сторона до улицы Дуйсенова; по улице Дуйсенова в восточном направлении южная сторона до улицы Аносова.</w:t>
      </w:r>
    </w:p>
    <w:bookmarkEnd w:id="34"/>
    <w:bookmarkStart w:name="z53" w:id="35"/>
    <w:p>
      <w:pPr>
        <w:spacing w:after="0"/>
        <w:ind w:left="0"/>
        <w:jc w:val="left"/>
      </w:pPr>
      <w:r>
        <w:rPr>
          <w:rFonts w:ascii="Times New Roman"/>
          <w:b/>
          <w:i w:val="false"/>
          <w:color w:val="000000"/>
        </w:rPr>
        <w:t xml:space="preserve">  Избирательный участок № 48</w:t>
      </w:r>
    </w:p>
    <w:bookmarkEnd w:id="35"/>
    <w:bookmarkStart w:name="z54" w:id="36"/>
    <w:p>
      <w:pPr>
        <w:spacing w:after="0"/>
        <w:ind w:left="0"/>
        <w:jc w:val="both"/>
      </w:pPr>
      <w:r>
        <w:rPr>
          <w:rFonts w:ascii="Times New Roman"/>
          <w:b w:val="false"/>
          <w:i w:val="false"/>
          <w:color w:val="000000"/>
          <w:sz w:val="28"/>
        </w:rPr>
        <w:t>
      Центр: город Алматы, улица Тлендиева, дом № 35, коммунальное государственное казенное предприятие "Школа искусств" Управления образования города Алматы.</w:t>
      </w:r>
    </w:p>
    <w:bookmarkEnd w:id="36"/>
    <w:bookmarkStart w:name="z55" w:id="37"/>
    <w:p>
      <w:pPr>
        <w:spacing w:after="0"/>
        <w:ind w:left="0"/>
        <w:jc w:val="both"/>
      </w:pPr>
      <w:r>
        <w:rPr>
          <w:rFonts w:ascii="Times New Roman"/>
          <w:b w:val="false"/>
          <w:i w:val="false"/>
          <w:color w:val="000000"/>
          <w:sz w:val="28"/>
        </w:rPr>
        <w:t>
      Границы: от проспекта Райымбека по улице Брусиловского в южном направлении западная сторона до южной границы территории дома № 13Б улицы Брусиловского; вдоль южной границы территории дома № 13Б улицы Брусиловского в западном направлении северная сторона до западной границы территории дома №4 улицы Прокофьева; по западной границе территории дома №4 улицы Прокофьева в северном направлении восточная сторона до южной границы территории дома №18 улицы Тлендиева Нургисы; по южной границе территории дома №18 улицы Тлендиева Нургисы на запад северная сторона до улицы Тлендиева Нургисы; от улицы Тлендиева Нургисы по южным границам территории домов № 3, № 4, № 5, № 11, № 12, № 8 микрорайона Тастак-2 и № 34 улицы Грановского в восточном направлении северная сторона до улицы Грановского; по улице Грановского в северном направлении восточная сторона до проспекта Райымбека; по проспекту Райымбека в восточном направлении южная сторона до улицы Брусиловского.</w:t>
      </w:r>
    </w:p>
    <w:bookmarkEnd w:id="37"/>
    <w:bookmarkStart w:name="z56" w:id="38"/>
    <w:p>
      <w:pPr>
        <w:spacing w:after="0"/>
        <w:ind w:left="0"/>
        <w:jc w:val="left"/>
      </w:pPr>
      <w:r>
        <w:rPr>
          <w:rFonts w:ascii="Times New Roman"/>
          <w:b/>
          <w:i w:val="false"/>
          <w:color w:val="000000"/>
        </w:rPr>
        <w:t xml:space="preserve"> Избирательный участок № 49</w:t>
      </w:r>
    </w:p>
    <w:bookmarkEnd w:id="38"/>
    <w:bookmarkStart w:name="z57" w:id="39"/>
    <w:p>
      <w:pPr>
        <w:spacing w:after="0"/>
        <w:ind w:left="0"/>
        <w:jc w:val="both"/>
      </w:pPr>
      <w:r>
        <w:rPr>
          <w:rFonts w:ascii="Times New Roman"/>
          <w:b w:val="false"/>
          <w:i w:val="false"/>
          <w:color w:val="000000"/>
          <w:sz w:val="28"/>
        </w:rPr>
        <w:t>
      Центр: город Алматы, улица Туркебаева, дом № 4, коммунальное государственное учреждение "Гимназия № 62 имени Шона Смаханулы" Управления образования города Алматы.</w:t>
      </w:r>
    </w:p>
    <w:bookmarkEnd w:id="39"/>
    <w:bookmarkStart w:name="z58" w:id="40"/>
    <w:p>
      <w:pPr>
        <w:spacing w:after="0"/>
        <w:ind w:left="0"/>
        <w:jc w:val="both"/>
      </w:pPr>
      <w:r>
        <w:rPr>
          <w:rFonts w:ascii="Times New Roman"/>
          <w:b w:val="false"/>
          <w:i w:val="false"/>
          <w:color w:val="000000"/>
          <w:sz w:val="28"/>
        </w:rPr>
        <w:t>
      Границы: от проспекта Райымбека по улице Ислама Каримова в южном направлении западная сторона до северной границы территории дома № 28 улицы Тургута Озала, вдоль северной границы территории дома № 28, № 47 улицы Тургута Озала в западном направлении северная сторона до улицы Туркебаева; по улице Туркебаева в южном направлении западная сторона до южной границы территории дома № 59А улицы Туркебаева, далее по западной границе территории домов №59 и №61 улицы Туркебаева в южном направлении западная сторона до южной границы территории дома №66 улицы Брусиловского; по южной границе территории дома № 66 улицы Брусиловского в западном направлении северная сторона до улицы Брусиловского; по улице Брусиловского в северном направлении восточная сторона до проспекта Райымбека; по проспекту Райымбека в восточном направлении южная сторона до улицы Ислама Каримова.</w:t>
      </w:r>
    </w:p>
    <w:bookmarkEnd w:id="40"/>
    <w:bookmarkStart w:name="z59" w:id="41"/>
    <w:p>
      <w:pPr>
        <w:spacing w:after="0"/>
        <w:ind w:left="0"/>
        <w:jc w:val="left"/>
      </w:pPr>
      <w:r>
        <w:rPr>
          <w:rFonts w:ascii="Times New Roman"/>
          <w:b/>
          <w:i w:val="false"/>
          <w:color w:val="000000"/>
        </w:rPr>
        <w:t xml:space="preserve"> Избирательный участок № 50</w:t>
      </w:r>
    </w:p>
    <w:bookmarkEnd w:id="41"/>
    <w:bookmarkStart w:name="z60" w:id="42"/>
    <w:p>
      <w:pPr>
        <w:spacing w:after="0"/>
        <w:ind w:left="0"/>
        <w:jc w:val="both"/>
      </w:pPr>
      <w:r>
        <w:rPr>
          <w:rFonts w:ascii="Times New Roman"/>
          <w:b w:val="false"/>
          <w:i w:val="false"/>
          <w:color w:val="000000"/>
          <w:sz w:val="28"/>
        </w:rPr>
        <w:t>
      Центр: город Алматы, улица Ислама Каримова, дом № 70, к2, общежитие "Казахстанско – Британский технический университет, общежитие № 4".</w:t>
      </w:r>
    </w:p>
    <w:bookmarkEnd w:id="42"/>
    <w:bookmarkStart w:name="z61" w:id="43"/>
    <w:p>
      <w:pPr>
        <w:spacing w:after="0"/>
        <w:ind w:left="0"/>
        <w:jc w:val="both"/>
      </w:pPr>
      <w:r>
        <w:rPr>
          <w:rFonts w:ascii="Times New Roman"/>
          <w:b w:val="false"/>
          <w:i w:val="false"/>
          <w:color w:val="000000"/>
          <w:sz w:val="28"/>
        </w:rPr>
        <w:t>
      Границы: от улицы Ислама Каримова по проспекту Райымбека в восточном направлении южная сторона до улицы Аренского; по улице Аренского в южном направлении западная сторона до границы дома № 23 по улице Розыбакиева, далее на юг вдоль западной границы территории торгового павильона оптового рынка № 33/1, затем в восточном направлении южная сторона до улицы Розыбакиева; по улице Розыбакиева в южном направлении западная сторона до улицы Дуйсенова; по улице Дуйсенова в западном направлении северная сторна до улицы Ислама Каримова; по улице Ислама Каримова на север восточная сторона до проспекта Райымбека.</w:t>
      </w:r>
    </w:p>
    <w:bookmarkEnd w:id="43"/>
    <w:bookmarkStart w:name="z62" w:id="44"/>
    <w:p>
      <w:pPr>
        <w:spacing w:after="0"/>
        <w:ind w:left="0"/>
        <w:jc w:val="left"/>
      </w:pPr>
      <w:r>
        <w:rPr>
          <w:rFonts w:ascii="Times New Roman"/>
          <w:b/>
          <w:i w:val="false"/>
          <w:color w:val="000000"/>
        </w:rPr>
        <w:t xml:space="preserve"> Избирательный участок № 51</w:t>
      </w:r>
    </w:p>
    <w:bookmarkEnd w:id="44"/>
    <w:bookmarkStart w:name="z63" w:id="45"/>
    <w:p>
      <w:pPr>
        <w:spacing w:after="0"/>
        <w:ind w:left="0"/>
        <w:jc w:val="both"/>
      </w:pPr>
      <w:r>
        <w:rPr>
          <w:rFonts w:ascii="Times New Roman"/>
          <w:b w:val="false"/>
          <w:i w:val="false"/>
          <w:color w:val="000000"/>
          <w:sz w:val="28"/>
        </w:rPr>
        <w:t>
      Центр: город Алматы, улица Розыбакиева, дом № 6, акционерное общество "Алатау Жарық Компаниясы".</w:t>
      </w:r>
    </w:p>
    <w:bookmarkEnd w:id="45"/>
    <w:bookmarkStart w:name="z64" w:id="46"/>
    <w:p>
      <w:pPr>
        <w:spacing w:after="0"/>
        <w:ind w:left="0"/>
        <w:jc w:val="both"/>
      </w:pPr>
      <w:r>
        <w:rPr>
          <w:rFonts w:ascii="Times New Roman"/>
          <w:b w:val="false"/>
          <w:i w:val="false"/>
          <w:color w:val="000000"/>
          <w:sz w:val="28"/>
        </w:rPr>
        <w:t>
      Границы: от улицы Аренского по проспекту Райымбека в восточном направлении, южная сторона до улицы Ауэзова; по улице Ауэзова в южном направлении, западная сторона включая дома № 206Б, № 206К, № 206К/1, № 206Е, № 210/7, № 210/12 корпус 2, № 210/12 корпус 1 проспекта Райымбека до улицы Толе би; по улице Толе би в западном направлении, северная сторона до улицы Розыбакиева; по улице Розыбакиева в северном направлении, восточная сторона до южной границы дома № 33/1 торгового павильона оптового рынка, вдоль южной стороны, далее по западной стороне границы дома № 33/1 торгового павильона оптового рынка на север, восточная сторона до южной границы дома № 23 улицы Розыбакиева, далее на запад, северная сторона до улицы Аренского; по улице Аренского в северном направлении, восточная сторона до проспекта Райымбека.</w:t>
      </w:r>
    </w:p>
    <w:bookmarkEnd w:id="46"/>
    <w:bookmarkStart w:name="z65" w:id="47"/>
    <w:p>
      <w:pPr>
        <w:spacing w:after="0"/>
        <w:ind w:left="0"/>
        <w:jc w:val="left"/>
      </w:pPr>
      <w:r>
        <w:rPr>
          <w:rFonts w:ascii="Times New Roman"/>
          <w:b/>
          <w:i w:val="false"/>
          <w:color w:val="000000"/>
        </w:rPr>
        <w:t xml:space="preserve"> Избирательный участок № 52</w:t>
      </w:r>
    </w:p>
    <w:bookmarkEnd w:id="47"/>
    <w:bookmarkStart w:name="z66" w:id="48"/>
    <w:p>
      <w:pPr>
        <w:spacing w:after="0"/>
        <w:ind w:left="0"/>
        <w:jc w:val="both"/>
      </w:pPr>
      <w:r>
        <w:rPr>
          <w:rFonts w:ascii="Times New Roman"/>
          <w:b w:val="false"/>
          <w:i w:val="false"/>
          <w:color w:val="000000"/>
          <w:sz w:val="28"/>
        </w:rPr>
        <w:t>
      Центр: город Алматы, улица Розыбакиева, дом № 31в, коммунальное государственное учреждение "Общеобразовательная школа № 67" управления образования города Алматы.</w:t>
      </w:r>
    </w:p>
    <w:bookmarkEnd w:id="48"/>
    <w:bookmarkStart w:name="z67" w:id="49"/>
    <w:p>
      <w:pPr>
        <w:spacing w:after="0"/>
        <w:ind w:left="0"/>
        <w:jc w:val="both"/>
      </w:pPr>
      <w:r>
        <w:rPr>
          <w:rFonts w:ascii="Times New Roman"/>
          <w:b w:val="false"/>
          <w:i w:val="false"/>
          <w:color w:val="000000"/>
          <w:sz w:val="28"/>
        </w:rPr>
        <w:t>
      Границы: от улицы Тургута Озала по проспекту Абая в западном направлении северная сторона до улицы Туркебаева; по улице Туркебаева в северном направлении восточная сторона до улицы Есенжанова; по улице Есенжанова в западном направлении северная сторона до улицы Брусиловского; по улице Брусиловского в северном направлении восточная сторона до улицы Кулымбетова Узакбая включая территорию дома № 163 улицы Кулымбетова Узакбая; по улице Кулымбетова Узакбая в восточном направлении южная сторона до улицы Ислама Каримова; по улице Ислама Каримова в южном направлении западная сторона до улицы Шакарима; по улице Шакарима в западном направлении северная сторона до улицы Тургута Озала; по улице Тургута Озала в южном направлении западная сторона до проспекта Абая.</w:t>
      </w:r>
    </w:p>
    <w:bookmarkEnd w:id="49"/>
    <w:bookmarkStart w:name="z68" w:id="50"/>
    <w:p>
      <w:pPr>
        <w:spacing w:after="0"/>
        <w:ind w:left="0"/>
        <w:jc w:val="left"/>
      </w:pPr>
      <w:r>
        <w:rPr>
          <w:rFonts w:ascii="Times New Roman"/>
          <w:b/>
          <w:i w:val="false"/>
          <w:color w:val="000000"/>
        </w:rPr>
        <w:t xml:space="preserve">  Избирательный участок № 53</w:t>
      </w:r>
    </w:p>
    <w:bookmarkEnd w:id="50"/>
    <w:bookmarkStart w:name="z69" w:id="51"/>
    <w:p>
      <w:pPr>
        <w:spacing w:after="0"/>
        <w:ind w:left="0"/>
        <w:jc w:val="both"/>
      </w:pPr>
      <w:r>
        <w:rPr>
          <w:rFonts w:ascii="Times New Roman"/>
          <w:b w:val="false"/>
          <w:i w:val="false"/>
          <w:color w:val="000000"/>
          <w:sz w:val="28"/>
        </w:rPr>
        <w:t>
      Центр: город Алматы, улица Розыбакиева, дом № 31в, коммунальное государственное учреждение "Общеобразовательная школа № 67" Управления образования города Алматы.</w:t>
      </w:r>
    </w:p>
    <w:bookmarkEnd w:id="51"/>
    <w:bookmarkStart w:name="z70" w:id="52"/>
    <w:p>
      <w:pPr>
        <w:spacing w:after="0"/>
        <w:ind w:left="0"/>
        <w:jc w:val="both"/>
      </w:pPr>
      <w:r>
        <w:rPr>
          <w:rFonts w:ascii="Times New Roman"/>
          <w:b w:val="false"/>
          <w:i w:val="false"/>
          <w:color w:val="000000"/>
          <w:sz w:val="28"/>
        </w:rPr>
        <w:t>
      Границы: от улицы Карасай батыра по улице Аносова в южном направлении западная сторона до улицы Кулымбетова Узакбая; по улице Кулымбетова Узакбая в восточном направлении южная сторона до улицы Верещагина; по улице Верещагина в южном направлении западная сторона до улицы Карасу; по улице Карасу в южном направлении западная сторона до улицы Жамбыла; по улице Жамбыла в восточном направлении южная сторона до улицы Розыбакиева; по улице Розыбакиева в южном направлении западная сторона до проспекта Абая; по проспекту Абая в западном направлении северная сторона до улицы Тургута Озала; по улице Тургута Озала в северном направлении восточная сторона до улицы Шакарима; по улице Шакарима в восточном направлении южная сторона до улицы Ислама Каримова; по улице Ислама Каримова в северном направлении восточная сторона до улицы Карасай батыра; по улице Карасай батыра в восточном направлении южная сторона до улицы Аносова.</w:t>
      </w:r>
    </w:p>
    <w:bookmarkEnd w:id="52"/>
    <w:bookmarkStart w:name="z71" w:id="53"/>
    <w:p>
      <w:pPr>
        <w:spacing w:after="0"/>
        <w:ind w:left="0"/>
        <w:jc w:val="left"/>
      </w:pPr>
      <w:r>
        <w:rPr>
          <w:rFonts w:ascii="Times New Roman"/>
          <w:b/>
          <w:i w:val="false"/>
          <w:color w:val="000000"/>
        </w:rPr>
        <w:t xml:space="preserve"> Избирательный участок № 54</w:t>
      </w:r>
    </w:p>
    <w:bookmarkEnd w:id="53"/>
    <w:bookmarkStart w:name="z72" w:id="54"/>
    <w:p>
      <w:pPr>
        <w:spacing w:after="0"/>
        <w:ind w:left="0"/>
        <w:jc w:val="both"/>
      </w:pPr>
      <w:r>
        <w:rPr>
          <w:rFonts w:ascii="Times New Roman"/>
          <w:b w:val="false"/>
          <w:i w:val="false"/>
          <w:color w:val="000000"/>
          <w:sz w:val="28"/>
        </w:rPr>
        <w:t>
      Центр: город Алматы, улица Шевченко, дом № 202, коммунальное государственное казенное предприятие "Колледж принтмедиа технологий" Управления образования города Алматы.</w:t>
      </w:r>
    </w:p>
    <w:bookmarkEnd w:id="54"/>
    <w:bookmarkStart w:name="z73" w:id="55"/>
    <w:p>
      <w:pPr>
        <w:spacing w:after="0"/>
        <w:ind w:left="0"/>
        <w:jc w:val="both"/>
      </w:pPr>
      <w:r>
        <w:rPr>
          <w:rFonts w:ascii="Times New Roman"/>
          <w:b w:val="false"/>
          <w:i w:val="false"/>
          <w:color w:val="000000"/>
          <w:sz w:val="28"/>
        </w:rPr>
        <w:t>
      Границы: от улицы Розыбакиева по улице Жамбыла в восточном направлении южная сторона до проспекта Гагарина; по проспекту Гагарина в южном направлении западная сторона до улицы Шевченко; по улице Шевченко в восточном направлении южная сторона до улицы Айманова; по улице Айманова в южном направлении западная сторона до улицы Курмангазы; по улице Курмангазы в западном направлении северная сторона до проспекта Гагарина; по проспекту Гагарина в южном направлении западная сторона до проспекта Абая включая границы территории домов № 100 проспекта Гагарина и № 141 проспекта Абая; по проспекту Абая в западном направлении северная сторона до улицы Розыбакиева; по улице Розыбакиева в северном направлении восточная сторона до улицы Жамбыла.</w:t>
      </w:r>
    </w:p>
    <w:bookmarkEnd w:id="55"/>
    <w:bookmarkStart w:name="z74" w:id="56"/>
    <w:p>
      <w:pPr>
        <w:spacing w:after="0"/>
        <w:ind w:left="0"/>
        <w:jc w:val="left"/>
      </w:pPr>
      <w:r>
        <w:rPr>
          <w:rFonts w:ascii="Times New Roman"/>
          <w:b/>
          <w:i w:val="false"/>
          <w:color w:val="000000"/>
        </w:rPr>
        <w:t xml:space="preserve"> Избирательный участок № 55</w:t>
      </w:r>
    </w:p>
    <w:bookmarkEnd w:id="56"/>
    <w:bookmarkStart w:name="z75" w:id="57"/>
    <w:p>
      <w:pPr>
        <w:spacing w:after="0"/>
        <w:ind w:left="0"/>
        <w:jc w:val="both"/>
      </w:pPr>
      <w:r>
        <w:rPr>
          <w:rFonts w:ascii="Times New Roman"/>
          <w:b w:val="false"/>
          <w:i w:val="false"/>
          <w:color w:val="000000"/>
          <w:sz w:val="28"/>
        </w:rPr>
        <w:t>
      Центр: город Алматы, улица Курмангазы, дом № 150, общежитие № 3 акционерного общества "Казахский университет международных отношений и мировых языков имени Абылай хана".</w:t>
      </w:r>
    </w:p>
    <w:bookmarkEnd w:id="57"/>
    <w:bookmarkStart w:name="z76" w:id="58"/>
    <w:p>
      <w:pPr>
        <w:spacing w:after="0"/>
        <w:ind w:left="0"/>
        <w:jc w:val="both"/>
      </w:pPr>
      <w:r>
        <w:rPr>
          <w:rFonts w:ascii="Times New Roman"/>
          <w:b w:val="false"/>
          <w:i w:val="false"/>
          <w:color w:val="000000"/>
          <w:sz w:val="28"/>
        </w:rPr>
        <w:t>
      Границы: от проспекта Гагарина по улице Курмангазы в восточном направлении южная сторона до улицы Клочкова; по улице Клочкова в южном направлении западная сторона до проспекта Абая; по проспекту Абая в западном направлении северная сторона до проспекта Гагарина; по проспекту Гагарина в северном направлении восточная сторона до улицы Курмангазы, исключая границы территории домов № 100 проспекта Гагарина и № 141 проспекта Абая.</w:t>
      </w:r>
    </w:p>
    <w:bookmarkEnd w:id="58"/>
    <w:bookmarkStart w:name="z77" w:id="59"/>
    <w:p>
      <w:pPr>
        <w:spacing w:after="0"/>
        <w:ind w:left="0"/>
        <w:jc w:val="left"/>
      </w:pPr>
      <w:r>
        <w:rPr>
          <w:rFonts w:ascii="Times New Roman"/>
          <w:b/>
          <w:i w:val="false"/>
          <w:color w:val="000000"/>
        </w:rPr>
        <w:t xml:space="preserve"> Избирательный участок № 56</w:t>
      </w:r>
    </w:p>
    <w:bookmarkEnd w:id="59"/>
    <w:bookmarkStart w:name="z78" w:id="60"/>
    <w:p>
      <w:pPr>
        <w:spacing w:after="0"/>
        <w:ind w:left="0"/>
        <w:jc w:val="both"/>
      </w:pPr>
      <w:r>
        <w:rPr>
          <w:rFonts w:ascii="Times New Roman"/>
          <w:b w:val="false"/>
          <w:i w:val="false"/>
          <w:color w:val="000000"/>
          <w:sz w:val="28"/>
        </w:rPr>
        <w:t>
      Центр: город Алматы, улица Ауэзова, дом № 66/5, республиканское государственное учреждение "Республиканская казахская специализированная музыкальная школа-интернат для одаренных детей имени Ахмета Жубанова" министерства культуры и информации Республики Казахстан.</w:t>
      </w:r>
    </w:p>
    <w:bookmarkEnd w:id="60"/>
    <w:bookmarkStart w:name="z79" w:id="61"/>
    <w:p>
      <w:pPr>
        <w:spacing w:after="0"/>
        <w:ind w:left="0"/>
        <w:jc w:val="both"/>
      </w:pPr>
      <w:r>
        <w:rPr>
          <w:rFonts w:ascii="Times New Roman"/>
          <w:b w:val="false"/>
          <w:i w:val="false"/>
          <w:color w:val="000000"/>
          <w:sz w:val="28"/>
        </w:rPr>
        <w:t>
      Границы: от улицы Клочкова по улице Шевченко в восточном направлении южная сторона до восточной границы территории дома № 64/1 улицы Ауэзова; вдоль восточных границ территории домов № 64/1, № 64/4, № 66/5 улицы Ауэзова и № 164Г улицы Шевченко в южном направлении западная сторона до проспекта Абая исключая границы территории дома № 109В проспекта Абая; по проспекту Абая в западном направлении северная сторона до улицы Клочкова; по улице Клочкова в северном направлении восточная сторона до улицы Шевченко.</w:t>
      </w:r>
    </w:p>
    <w:bookmarkEnd w:id="61"/>
    <w:bookmarkStart w:name="z80" w:id="62"/>
    <w:p>
      <w:pPr>
        <w:spacing w:after="0"/>
        <w:ind w:left="0"/>
        <w:jc w:val="left"/>
      </w:pPr>
      <w:r>
        <w:rPr>
          <w:rFonts w:ascii="Times New Roman"/>
          <w:b/>
          <w:i w:val="false"/>
          <w:color w:val="000000"/>
        </w:rPr>
        <w:t xml:space="preserve"> Избирательный участок № 57</w:t>
      </w:r>
    </w:p>
    <w:bookmarkEnd w:id="62"/>
    <w:bookmarkStart w:name="z81" w:id="63"/>
    <w:p>
      <w:pPr>
        <w:spacing w:after="0"/>
        <w:ind w:left="0"/>
        <w:jc w:val="both"/>
      </w:pPr>
      <w:r>
        <w:rPr>
          <w:rFonts w:ascii="Times New Roman"/>
          <w:b w:val="false"/>
          <w:i w:val="false"/>
          <w:color w:val="000000"/>
          <w:sz w:val="28"/>
        </w:rPr>
        <w:t>
      Центр: город Алматы, улица Клочкова, дом № 49, коммунальное государственное учреждение "Общеобразовательная школа № 135" управления образования города Алматы.</w:t>
      </w:r>
    </w:p>
    <w:bookmarkEnd w:id="63"/>
    <w:bookmarkStart w:name="z82" w:id="64"/>
    <w:p>
      <w:pPr>
        <w:spacing w:after="0"/>
        <w:ind w:left="0"/>
        <w:jc w:val="both"/>
      </w:pPr>
      <w:r>
        <w:rPr>
          <w:rFonts w:ascii="Times New Roman"/>
          <w:b w:val="false"/>
          <w:i w:val="false"/>
          <w:color w:val="000000"/>
          <w:sz w:val="28"/>
        </w:rPr>
        <w:t>
      Границы: от проспекта Гагарина по улице Кабанбай батыра в восточном направлении южная сторона до улицы Айманова; по улице Айманова в южном направлении западная сторона до улицы Жамбыла; по улице Жамбыла в восточном направлении южная сторона до улицы Ауэзова; по улице Ауэзова в южном направлении западная сторона до улицы Шевченко; по улице Шевченко в западном направлении северная сторона до улицы Клочкова; по улице Клочкова в южном направлении западная сторона до улицы Курмангазы; по улице Курмангазы в западном направлении северная сторона до улицы Айманова; по улице Айманова в северном направлении восточная сторона до улицы Шевченко; по улице Шевченко в западном направлении северная сторона до проспекта Гагарина; по проспекту Гагарина в северном направлении восточная сторона до улицы Кабанбай батыра.</w:t>
      </w:r>
    </w:p>
    <w:bookmarkEnd w:id="64"/>
    <w:bookmarkStart w:name="z83" w:id="65"/>
    <w:p>
      <w:pPr>
        <w:spacing w:after="0"/>
        <w:ind w:left="0"/>
        <w:jc w:val="left"/>
      </w:pPr>
      <w:r>
        <w:rPr>
          <w:rFonts w:ascii="Times New Roman"/>
          <w:b/>
          <w:i w:val="false"/>
          <w:color w:val="000000"/>
        </w:rPr>
        <w:t xml:space="preserve">  Избирательный участок № 58</w:t>
      </w:r>
    </w:p>
    <w:bookmarkEnd w:id="65"/>
    <w:bookmarkStart w:name="z84" w:id="66"/>
    <w:p>
      <w:pPr>
        <w:spacing w:after="0"/>
        <w:ind w:left="0"/>
        <w:jc w:val="both"/>
      </w:pPr>
      <w:r>
        <w:rPr>
          <w:rFonts w:ascii="Times New Roman"/>
          <w:b w:val="false"/>
          <w:i w:val="false"/>
          <w:color w:val="000000"/>
          <w:sz w:val="28"/>
        </w:rPr>
        <w:t>
      Центр: город Алматы, улица Радостовца, дом № 38, коммунальное государственное учреждение "Гимназия № 18" Управления образования города Алматы.</w:t>
      </w:r>
    </w:p>
    <w:bookmarkEnd w:id="66"/>
    <w:bookmarkStart w:name="z85" w:id="67"/>
    <w:p>
      <w:pPr>
        <w:spacing w:after="0"/>
        <w:ind w:left="0"/>
        <w:jc w:val="both"/>
      </w:pPr>
      <w:r>
        <w:rPr>
          <w:rFonts w:ascii="Times New Roman"/>
          <w:b w:val="false"/>
          <w:i w:val="false"/>
          <w:color w:val="000000"/>
          <w:sz w:val="28"/>
        </w:rPr>
        <w:t>
      Границы: от улицы Аносова по улице Карасай батыра в восточном направлении, южная сторона до проспекта Гагарина; по проспекту Гагарина в южном направлении, западная сторона до улицы Жамбыла; по улице Жамбыла в западном направлении, северная сторона до улицы Карасу; по улице Карасу в северном направлении, восточная сторона до улицы Верещагина; по улице Верещагина в северном направлении, восточная сторона до улицы Кулымбетова Узакбая; по улице Кулымбетова Узакбая в западном направлении, северная сторона до улицы Аносова; по улице Аносова в северном направлении, восточная сторона до улицы Карасай батыра.</w:t>
      </w:r>
    </w:p>
    <w:bookmarkEnd w:id="67"/>
    <w:bookmarkStart w:name="z86" w:id="68"/>
    <w:p>
      <w:pPr>
        <w:spacing w:after="0"/>
        <w:ind w:left="0"/>
        <w:jc w:val="left"/>
      </w:pPr>
      <w:r>
        <w:rPr>
          <w:rFonts w:ascii="Times New Roman"/>
          <w:b/>
          <w:i w:val="false"/>
          <w:color w:val="000000"/>
        </w:rPr>
        <w:t xml:space="preserve"> Избирательный участок № 59</w:t>
      </w:r>
    </w:p>
    <w:bookmarkEnd w:id="68"/>
    <w:bookmarkStart w:name="z87" w:id="69"/>
    <w:p>
      <w:pPr>
        <w:spacing w:after="0"/>
        <w:ind w:left="0"/>
        <w:jc w:val="both"/>
      </w:pPr>
      <w:r>
        <w:rPr>
          <w:rFonts w:ascii="Times New Roman"/>
          <w:b w:val="false"/>
          <w:i w:val="false"/>
          <w:color w:val="000000"/>
          <w:sz w:val="28"/>
        </w:rPr>
        <w:t>
      Центр: город Алматы, улица Жарокова, дом № 18, коммунальное государственное учреждение "Общеобразовательная школа № 128 имени М. Ауэзова" управления образования города Алматы.</w:t>
      </w:r>
    </w:p>
    <w:bookmarkEnd w:id="69"/>
    <w:bookmarkStart w:name="z88" w:id="70"/>
    <w:p>
      <w:pPr>
        <w:spacing w:after="0"/>
        <w:ind w:left="0"/>
        <w:jc w:val="both"/>
      </w:pPr>
      <w:r>
        <w:rPr>
          <w:rFonts w:ascii="Times New Roman"/>
          <w:b w:val="false"/>
          <w:i w:val="false"/>
          <w:color w:val="000000"/>
          <w:sz w:val="28"/>
        </w:rPr>
        <w:t>
      Границы: от проспекта Гагарина по улице Карасай батыра в восточном направлении южная сторона до улицы Жарокова; по улице Жарокова в южном направлении западная сторона до улицы Жамбыла; по улице Жамбыла в западном направлении северная сторона до улицы Айманова; по улице Айманова в северном направлении восточная сторона до улицы Кабанбай батыра; по улице Кабанбай батыра в западном направлении северная сторона до проспекта Гагарина; по проспекту Гагарина в северном направлении восточная сторона до улицы Карасай батыра.</w:t>
      </w:r>
    </w:p>
    <w:bookmarkEnd w:id="70"/>
    <w:bookmarkStart w:name="z89" w:id="71"/>
    <w:p>
      <w:pPr>
        <w:spacing w:after="0"/>
        <w:ind w:left="0"/>
        <w:jc w:val="left"/>
      </w:pPr>
      <w:r>
        <w:rPr>
          <w:rFonts w:ascii="Times New Roman"/>
          <w:b/>
          <w:i w:val="false"/>
          <w:color w:val="000000"/>
        </w:rPr>
        <w:t xml:space="preserve"> Избирательный участок № 60</w:t>
      </w:r>
    </w:p>
    <w:bookmarkEnd w:id="71"/>
    <w:bookmarkStart w:name="z90" w:id="72"/>
    <w:p>
      <w:pPr>
        <w:spacing w:after="0"/>
        <w:ind w:left="0"/>
        <w:jc w:val="both"/>
      </w:pPr>
      <w:r>
        <w:rPr>
          <w:rFonts w:ascii="Times New Roman"/>
          <w:b w:val="false"/>
          <w:i w:val="false"/>
          <w:color w:val="000000"/>
          <w:sz w:val="28"/>
        </w:rPr>
        <w:t>
      Центр: город Алматы, улица Туркебаева, дом № 93, коммунальное государственное учреждение "Школа-гимназия № 144" управления образования города Алматы.</w:t>
      </w:r>
    </w:p>
    <w:bookmarkEnd w:id="72"/>
    <w:bookmarkStart w:name="z91" w:id="73"/>
    <w:p>
      <w:pPr>
        <w:spacing w:after="0"/>
        <w:ind w:left="0"/>
        <w:jc w:val="both"/>
      </w:pPr>
      <w:r>
        <w:rPr>
          <w:rFonts w:ascii="Times New Roman"/>
          <w:b w:val="false"/>
          <w:i w:val="false"/>
          <w:color w:val="000000"/>
          <w:sz w:val="28"/>
        </w:rPr>
        <w:t>
      Границы: от улицы Толе би по улице Розыбакиева в южном направлении западная сторона до улицы Карасай батыра; по улице Карасай батыра в западном направлении северная сторона до улицы Ислама Каримова; по улице Ислама Каримова в южном направлении западная сторона до улицы Кулымбетова Узакбая; по улице Кулымбетова Узакбая в западном направлении северная сторона до улицы Тургута Озала; по улице Тургута Озала в северном направлении восточная сторона до переулка Туркебаева, по переулку Туркебаева в западном направлении северная сторона до улицы Туркебаева, по улице Туркебаева в северном направлении восточная сторона до улицы Толе би; по улице Толе би в восточном направлении южная сторона до улицы Розыбакиева.</w:t>
      </w:r>
    </w:p>
    <w:bookmarkEnd w:id="73"/>
    <w:bookmarkStart w:name="z92" w:id="74"/>
    <w:p>
      <w:pPr>
        <w:spacing w:after="0"/>
        <w:ind w:left="0"/>
        <w:jc w:val="left"/>
      </w:pPr>
      <w:r>
        <w:rPr>
          <w:rFonts w:ascii="Times New Roman"/>
          <w:b/>
          <w:i w:val="false"/>
          <w:color w:val="000000"/>
        </w:rPr>
        <w:t xml:space="preserve"> Избирательный участок № 61</w:t>
      </w:r>
    </w:p>
    <w:bookmarkEnd w:id="74"/>
    <w:bookmarkStart w:name="z93" w:id="75"/>
    <w:p>
      <w:pPr>
        <w:spacing w:after="0"/>
        <w:ind w:left="0"/>
        <w:jc w:val="both"/>
      </w:pPr>
      <w:r>
        <w:rPr>
          <w:rFonts w:ascii="Times New Roman"/>
          <w:b w:val="false"/>
          <w:i w:val="false"/>
          <w:color w:val="000000"/>
          <w:sz w:val="28"/>
        </w:rPr>
        <w:t>
      Центр: город Алматы, улица Карасай батыра, дом № 205, коммунальное государственное учреждение "Гимназия № 79" Управления образования города Алматы.</w:t>
      </w:r>
    </w:p>
    <w:bookmarkEnd w:id="75"/>
    <w:bookmarkStart w:name="z94" w:id="76"/>
    <w:p>
      <w:pPr>
        <w:spacing w:after="0"/>
        <w:ind w:left="0"/>
        <w:jc w:val="both"/>
      </w:pPr>
      <w:r>
        <w:rPr>
          <w:rFonts w:ascii="Times New Roman"/>
          <w:b w:val="false"/>
          <w:i w:val="false"/>
          <w:color w:val="000000"/>
          <w:sz w:val="28"/>
        </w:rPr>
        <w:t>
      Границы: от улицы Розыбакиева по улице Богенбай батыра в восточном направлении южная сторона до улицы Жарокова исключая границы территории дома № 300 улицы Богенбай батыра; по улице Жарокова в южном направлении западная сторона до улицы Карасай батыра; по улице Карасай батыра в западном направлении северная сторона до улицы Розыбакиева; по улице Розыбакиева в северном направлении восточная сторона до улицы Богенбай батыра.</w:t>
      </w:r>
    </w:p>
    <w:bookmarkEnd w:id="76"/>
    <w:bookmarkStart w:name="z95" w:id="77"/>
    <w:p>
      <w:pPr>
        <w:spacing w:after="0"/>
        <w:ind w:left="0"/>
        <w:jc w:val="left"/>
      </w:pPr>
      <w:r>
        <w:rPr>
          <w:rFonts w:ascii="Times New Roman"/>
          <w:b/>
          <w:i w:val="false"/>
          <w:color w:val="000000"/>
        </w:rPr>
        <w:t xml:space="preserve"> Избирательный участок № 62</w:t>
      </w:r>
    </w:p>
    <w:bookmarkEnd w:id="77"/>
    <w:bookmarkStart w:name="z96" w:id="78"/>
    <w:p>
      <w:pPr>
        <w:spacing w:after="0"/>
        <w:ind w:left="0"/>
        <w:jc w:val="both"/>
      </w:pPr>
      <w:r>
        <w:rPr>
          <w:rFonts w:ascii="Times New Roman"/>
          <w:b w:val="false"/>
          <w:i w:val="false"/>
          <w:color w:val="000000"/>
          <w:sz w:val="28"/>
        </w:rPr>
        <w:t>
      Центр: город Алматы, улица Радостовца, дом № 38, коммунальное государственное учреждение "Гимназия №18" управления образования города Алматы.</w:t>
      </w:r>
    </w:p>
    <w:bookmarkEnd w:id="78"/>
    <w:bookmarkStart w:name="z97" w:id="79"/>
    <w:p>
      <w:pPr>
        <w:spacing w:after="0"/>
        <w:ind w:left="0"/>
        <w:jc w:val="both"/>
      </w:pPr>
      <w:r>
        <w:rPr>
          <w:rFonts w:ascii="Times New Roman"/>
          <w:b w:val="false"/>
          <w:i w:val="false"/>
          <w:color w:val="000000"/>
          <w:sz w:val="28"/>
        </w:rPr>
        <w:t>
      Границы: от улицы Толе би по улице Розыбакиева в южном направлении восточная сторона до улицы Богенбай батыра; по улице Богенбай батыра в восточном направлении северная сторона до проспекта Гагарина включая границы территории дома № 300 улицы Богенбай батыра; по проспекту Гагарина в северном направлении западная сторона до улицы Толе би; по улице Толе би в западном направлении южная сторона до улицы Розыбакиева</w:t>
      </w:r>
    </w:p>
    <w:bookmarkEnd w:id="79"/>
    <w:bookmarkStart w:name="z98" w:id="80"/>
    <w:p>
      <w:pPr>
        <w:spacing w:after="0"/>
        <w:ind w:left="0"/>
        <w:jc w:val="left"/>
      </w:pPr>
      <w:r>
        <w:rPr>
          <w:rFonts w:ascii="Times New Roman"/>
          <w:b/>
          <w:i w:val="false"/>
          <w:color w:val="000000"/>
        </w:rPr>
        <w:t xml:space="preserve"> Избирательный участок № 63</w:t>
      </w:r>
    </w:p>
    <w:bookmarkEnd w:id="80"/>
    <w:bookmarkStart w:name="z99" w:id="81"/>
    <w:p>
      <w:pPr>
        <w:spacing w:after="0"/>
        <w:ind w:left="0"/>
        <w:jc w:val="both"/>
      </w:pPr>
      <w:r>
        <w:rPr>
          <w:rFonts w:ascii="Times New Roman"/>
          <w:b w:val="false"/>
          <w:i w:val="false"/>
          <w:color w:val="000000"/>
          <w:sz w:val="28"/>
        </w:rPr>
        <w:t>
      Центр: город Алматы, улица Карасай батыра, дом № 205, коммунальное государственное учреждение "Гимназия № 79" Управления образования города Алматы.</w:t>
      </w:r>
    </w:p>
    <w:bookmarkEnd w:id="81"/>
    <w:bookmarkStart w:name="z100" w:id="82"/>
    <w:p>
      <w:pPr>
        <w:spacing w:after="0"/>
        <w:ind w:left="0"/>
        <w:jc w:val="both"/>
      </w:pPr>
      <w:r>
        <w:rPr>
          <w:rFonts w:ascii="Times New Roman"/>
          <w:b w:val="false"/>
          <w:i w:val="false"/>
          <w:color w:val="000000"/>
          <w:sz w:val="28"/>
        </w:rPr>
        <w:t>
      Границы: от проспекта Гагарина по улице Толе би в восточном направлении южная сторона до улицы Сыпатаева; по улице Сыпатаева в южном направлении западная сторона до улицы Карасай батыра; по улице Карасай батыра в западном направлении северная сторона до улицы Жарокова; по улице Жарокова в северном направлении восточная сторона до улицы Богенбай батыра; по улице Богенбай батыра в западном направлении северная сторона до проспекта Гагарина; по проспекту Гагарина в северном направлении восточная сторона до улицы Толе би.</w:t>
      </w:r>
    </w:p>
    <w:bookmarkEnd w:id="82"/>
    <w:bookmarkStart w:name="z101" w:id="83"/>
    <w:p>
      <w:pPr>
        <w:spacing w:after="0"/>
        <w:ind w:left="0"/>
        <w:jc w:val="left"/>
      </w:pPr>
      <w:r>
        <w:rPr>
          <w:rFonts w:ascii="Times New Roman"/>
          <w:b/>
          <w:i w:val="false"/>
          <w:color w:val="000000"/>
        </w:rPr>
        <w:t xml:space="preserve"> Избирательный участок № 64</w:t>
      </w:r>
    </w:p>
    <w:bookmarkEnd w:id="83"/>
    <w:bookmarkStart w:name="z102" w:id="84"/>
    <w:p>
      <w:pPr>
        <w:spacing w:after="0"/>
        <w:ind w:left="0"/>
        <w:jc w:val="both"/>
      </w:pPr>
      <w:r>
        <w:rPr>
          <w:rFonts w:ascii="Times New Roman"/>
          <w:b w:val="false"/>
          <w:i w:val="false"/>
          <w:color w:val="000000"/>
          <w:sz w:val="28"/>
        </w:rPr>
        <w:t>
      Центр: город Алматы, улица Манаса, дом № 13, республиканское государственное казенное предприятие "Алматинский музыкальный колледж имени Петра Чайковского" министерства культуры и информации Республики Казахстан.</w:t>
      </w:r>
    </w:p>
    <w:bookmarkEnd w:id="84"/>
    <w:bookmarkStart w:name="z103" w:id="85"/>
    <w:p>
      <w:pPr>
        <w:spacing w:after="0"/>
        <w:ind w:left="0"/>
        <w:jc w:val="both"/>
      </w:pPr>
      <w:r>
        <w:rPr>
          <w:rFonts w:ascii="Times New Roman"/>
          <w:b w:val="false"/>
          <w:i w:val="false"/>
          <w:color w:val="000000"/>
          <w:sz w:val="28"/>
        </w:rPr>
        <w:t>
      Границы: от улицы Ауэзова по улице Карасай батыра в восточном направлении южная сторона до улицы Текстильной; по улице Текстильная в южном направлении западная сторона до улицы Кабанбай батыра; по улице Кабанбай батыра в восточном направлении южная сторона до улицы Нурмакова; по улице Нурмакова в южном направлении западная сторона до улицы Жамбыла; по улице Жамбыла в восточном направлении южная сторона до улицы Манаса; по улице Манаса в южном направлении западная сторона до проспекта Абая; по проспекту Абая в западном направлении северная сторона до улицы Ауэзова; по улице Ауэзова в северном направлении восточная сторона до улицы Карасай батыра, исключая границы территории домов № 64/1, № 64/2, № 64/3, № 64/4, № 66/5 улицы Ауэзова и № 164Г улицы Шевченко.</w:t>
      </w:r>
    </w:p>
    <w:bookmarkEnd w:id="85"/>
    <w:bookmarkStart w:name="z104" w:id="86"/>
    <w:p>
      <w:pPr>
        <w:spacing w:after="0"/>
        <w:ind w:left="0"/>
        <w:jc w:val="left"/>
      </w:pPr>
      <w:r>
        <w:rPr>
          <w:rFonts w:ascii="Times New Roman"/>
          <w:b/>
          <w:i w:val="false"/>
          <w:color w:val="000000"/>
        </w:rPr>
        <w:t xml:space="preserve"> Избирательный участок № 65</w:t>
      </w:r>
    </w:p>
    <w:bookmarkEnd w:id="86"/>
    <w:bookmarkStart w:name="z105" w:id="87"/>
    <w:p>
      <w:pPr>
        <w:spacing w:after="0"/>
        <w:ind w:left="0"/>
        <w:jc w:val="both"/>
      </w:pPr>
      <w:r>
        <w:rPr>
          <w:rFonts w:ascii="Times New Roman"/>
          <w:b w:val="false"/>
          <w:i w:val="false"/>
          <w:color w:val="000000"/>
          <w:sz w:val="28"/>
        </w:rPr>
        <w:t>
      Центр: город Алматы, улица Манаса, дом № 13, республиканское государственное казенное предприятие "Алматинский музыкальный колледж имени Петра Чайковского" Министерства культуры и информации Республики Казахстан.</w:t>
      </w:r>
    </w:p>
    <w:bookmarkEnd w:id="87"/>
    <w:bookmarkStart w:name="z106" w:id="88"/>
    <w:p>
      <w:pPr>
        <w:spacing w:after="0"/>
        <w:ind w:left="0"/>
        <w:jc w:val="both"/>
      </w:pPr>
      <w:r>
        <w:rPr>
          <w:rFonts w:ascii="Times New Roman"/>
          <w:b w:val="false"/>
          <w:i w:val="false"/>
          <w:color w:val="000000"/>
          <w:sz w:val="28"/>
        </w:rPr>
        <w:t>
      Границы: от улицы Манаса по улице Шевченко в восточном направлении южная сторона до улицы Муканова; по улице Муканова в южном направлении западная сторона до улицы Курмангазы; по улице Курмангазы в восточном направлении южная сторона до улицы Муратбаева; по улице Муратбаева в южном направлении западная сторона до проспекта Абая; по проспекту Абая в западном направлении северная сторона до улицы Манаса; по улице Манаса в северном направлении восточная сторона до улицы Шевченко.</w:t>
      </w:r>
    </w:p>
    <w:bookmarkEnd w:id="88"/>
    <w:bookmarkStart w:name="z107" w:id="89"/>
    <w:p>
      <w:pPr>
        <w:spacing w:after="0"/>
        <w:ind w:left="0"/>
        <w:jc w:val="left"/>
      </w:pPr>
      <w:r>
        <w:rPr>
          <w:rFonts w:ascii="Times New Roman"/>
          <w:b/>
          <w:i w:val="false"/>
          <w:color w:val="000000"/>
        </w:rPr>
        <w:t xml:space="preserve"> Избирательный участок № 66</w:t>
      </w:r>
    </w:p>
    <w:bookmarkEnd w:id="89"/>
    <w:bookmarkStart w:name="z108" w:id="90"/>
    <w:p>
      <w:pPr>
        <w:spacing w:after="0"/>
        <w:ind w:left="0"/>
        <w:jc w:val="both"/>
      </w:pPr>
      <w:r>
        <w:rPr>
          <w:rFonts w:ascii="Times New Roman"/>
          <w:b w:val="false"/>
          <w:i w:val="false"/>
          <w:color w:val="000000"/>
          <w:sz w:val="28"/>
        </w:rPr>
        <w:t>
      Центр: город Алматы, улица Байзакова, дом № 238, республиканское государственное учреждение "Республиканская специализированная школа-интернат-колледж олимпийского резерва имени Каркена Ахметова" комитета по делам спорта и физической культуры Министерства туризма и спорта Республики Казахстан.</w:t>
      </w:r>
    </w:p>
    <w:bookmarkEnd w:id="90"/>
    <w:bookmarkStart w:name="z109" w:id="91"/>
    <w:p>
      <w:pPr>
        <w:spacing w:after="0"/>
        <w:ind w:left="0"/>
        <w:jc w:val="both"/>
      </w:pPr>
      <w:r>
        <w:rPr>
          <w:rFonts w:ascii="Times New Roman"/>
          <w:b w:val="false"/>
          <w:i w:val="false"/>
          <w:color w:val="000000"/>
          <w:sz w:val="28"/>
        </w:rPr>
        <w:t>
      Границы: от улицы Ударная по улице Кабанбай батыра в восточном направлении южная сторона до улицы Байзакова; по улице Байзакова в южном направлении западная сторона до улицы Жамбыла; по улице Жамбыла в восточном направлении южная сторона до улицы Муканова; по улице Муканова в южном направлении западная сторона до улицы Шевченко; по улице Шевченко в западном направлении северная сторона до улицы Манаса; по улице Манаса в северном направлении восточная сторона до улицы Жамбыла; по улице Жамбыла в восточном направлении южная сторона до улицы Ударная; по улице Ударная в северном направлении восточная сторона до улицы Кабанбай батыра.</w:t>
      </w:r>
    </w:p>
    <w:bookmarkEnd w:id="91"/>
    <w:bookmarkStart w:name="z110" w:id="92"/>
    <w:p>
      <w:pPr>
        <w:spacing w:after="0"/>
        <w:ind w:left="0"/>
        <w:jc w:val="left"/>
      </w:pPr>
      <w:r>
        <w:rPr>
          <w:rFonts w:ascii="Times New Roman"/>
          <w:b/>
          <w:i w:val="false"/>
          <w:color w:val="000000"/>
        </w:rPr>
        <w:t xml:space="preserve"> Избирательный участок № 67</w:t>
      </w:r>
    </w:p>
    <w:bookmarkEnd w:id="92"/>
    <w:bookmarkStart w:name="z111" w:id="93"/>
    <w:p>
      <w:pPr>
        <w:spacing w:after="0"/>
        <w:ind w:left="0"/>
        <w:jc w:val="both"/>
      </w:pPr>
      <w:r>
        <w:rPr>
          <w:rFonts w:ascii="Times New Roman"/>
          <w:b w:val="false"/>
          <w:i w:val="false"/>
          <w:color w:val="000000"/>
          <w:sz w:val="28"/>
        </w:rPr>
        <w:t>
      Центр: город Алматы, улица Жарокова, дом № 18, коммунальное государственное учреждение "Общеобразовательная школа № 128 имени М. Ауэзова" управления образования города Алматы.</w:t>
      </w:r>
    </w:p>
    <w:bookmarkEnd w:id="93"/>
    <w:bookmarkStart w:name="z112" w:id="94"/>
    <w:p>
      <w:pPr>
        <w:spacing w:after="0"/>
        <w:ind w:left="0"/>
        <w:jc w:val="both"/>
      </w:pPr>
      <w:r>
        <w:rPr>
          <w:rFonts w:ascii="Times New Roman"/>
          <w:b w:val="false"/>
          <w:i w:val="false"/>
          <w:color w:val="000000"/>
          <w:sz w:val="28"/>
        </w:rPr>
        <w:t>
      Границы: от улицы Сыпатаева по улице Толе би в восточном направлении южная сторона до улицы Нұрлы жол; по улице Нұрлы жол в южном направлении западная сторона до улицы Карасай батыра; по улице Карасай батыра в восточном направлении южная сторона до улицы Ауэзова; по улице Ауэзова в южном направлении западная сторона до улицы Жамбыла; по улице Жамбыла в западном направлении северная сторона до улицы Жарокова; по улице Жарокова в северном направлении восточная сторона до улицы Карасай батыра; по улице Карасай батыра в восточном направлении южная сторона до улицы Сыпатаева; по улице Сыпатаева в северном направлении восточная сторона до улицы Толе би.</w:t>
      </w:r>
    </w:p>
    <w:bookmarkEnd w:id="94"/>
    <w:bookmarkStart w:name="z113" w:id="95"/>
    <w:p>
      <w:pPr>
        <w:spacing w:after="0"/>
        <w:ind w:left="0"/>
        <w:jc w:val="left"/>
      </w:pPr>
      <w:r>
        <w:rPr>
          <w:rFonts w:ascii="Times New Roman"/>
          <w:b/>
          <w:i w:val="false"/>
          <w:color w:val="000000"/>
        </w:rPr>
        <w:t xml:space="preserve"> Избирательный участок № 68</w:t>
      </w:r>
    </w:p>
    <w:bookmarkEnd w:id="95"/>
    <w:bookmarkStart w:name="z114" w:id="96"/>
    <w:p>
      <w:pPr>
        <w:spacing w:after="0"/>
        <w:ind w:left="0"/>
        <w:jc w:val="both"/>
      </w:pPr>
      <w:r>
        <w:rPr>
          <w:rFonts w:ascii="Times New Roman"/>
          <w:b w:val="false"/>
          <w:i w:val="false"/>
          <w:color w:val="000000"/>
          <w:sz w:val="28"/>
        </w:rPr>
        <w:t>
      Центр: город Алматы, улица Карасай батыра, дом № 140, учреждение "Авторская школа Жании Аубакировой".</w:t>
      </w:r>
    </w:p>
    <w:bookmarkEnd w:id="96"/>
    <w:bookmarkStart w:name="z115" w:id="97"/>
    <w:p>
      <w:pPr>
        <w:spacing w:after="0"/>
        <w:ind w:left="0"/>
        <w:jc w:val="both"/>
      </w:pPr>
      <w:r>
        <w:rPr>
          <w:rFonts w:ascii="Times New Roman"/>
          <w:b w:val="false"/>
          <w:i w:val="false"/>
          <w:color w:val="000000"/>
          <w:sz w:val="28"/>
        </w:rPr>
        <w:t>
      Границы: от улицы Текстильной по улице Карасай батыра в восточном направлении южная сторона до улицы Айтиева; по улице Айтиева в северном направлении восточная сторона до улицы Богенбай батыра; по улице Богенбай батыра в восточном направлении южная сторона до улицы Нурмакова; по улице Нурмакова в южном направлении западная сторона до улицы Карасай батыра; по улице Карасай батыра в восточном направлении южная сторона до улицы Байганина; по улице Байганина в южном направлении западная сторона до улицы Кабанбай батыра; по улице Кабанбай батыра в восточном направлении южная сторона до улицы Ударная; по улице Ударная в южном направлении западная сторона до улицы Жамбыла; по улице Жамбыла в западном направлении северная сторона до улицы Нурмакова; по улице Нурмакова в северном направлении восточная сторона до улицы Кабанбай батыра; по улице Кабанбай батыра в западном направлении северная сторона до улицы Текстильной; по улице Текстильной в северном направлении восточная сторона до улицы Карасай батыра.</w:t>
      </w:r>
    </w:p>
    <w:bookmarkEnd w:id="97"/>
    <w:bookmarkStart w:name="z116" w:id="98"/>
    <w:p>
      <w:pPr>
        <w:spacing w:after="0"/>
        <w:ind w:left="0"/>
        <w:jc w:val="left"/>
      </w:pPr>
      <w:r>
        <w:rPr>
          <w:rFonts w:ascii="Times New Roman"/>
          <w:b/>
          <w:i w:val="false"/>
          <w:color w:val="000000"/>
        </w:rPr>
        <w:t xml:space="preserve"> Избирательный участок № 69</w:t>
      </w:r>
    </w:p>
    <w:bookmarkEnd w:id="98"/>
    <w:bookmarkStart w:name="z117" w:id="99"/>
    <w:p>
      <w:pPr>
        <w:spacing w:after="0"/>
        <w:ind w:left="0"/>
        <w:jc w:val="both"/>
      </w:pPr>
      <w:r>
        <w:rPr>
          <w:rFonts w:ascii="Times New Roman"/>
          <w:b w:val="false"/>
          <w:i w:val="false"/>
          <w:color w:val="000000"/>
          <w:sz w:val="28"/>
        </w:rPr>
        <w:t>
      Центр: город Алматы, улица Карасай батыра, дом № 157, коммунальное государственное учреждение "Гимназия № 46" управления образования города Алматы.</w:t>
      </w:r>
    </w:p>
    <w:bookmarkEnd w:id="99"/>
    <w:bookmarkStart w:name="z118" w:id="100"/>
    <w:p>
      <w:pPr>
        <w:spacing w:after="0"/>
        <w:ind w:left="0"/>
        <w:jc w:val="both"/>
      </w:pPr>
      <w:r>
        <w:rPr>
          <w:rFonts w:ascii="Times New Roman"/>
          <w:b w:val="false"/>
          <w:i w:val="false"/>
          <w:color w:val="000000"/>
          <w:sz w:val="28"/>
        </w:rPr>
        <w:t>
      Границы: от улицы Ауэзова вдоль северных границ территории домов № 14А, № 14, № 12, № 10 улицы Ауэзова и № 9 улицы Айтиева на восток южная сторона до улицы Айтиева; по улице Айтиева на юг западная сторона до улицы Толе би; по улице Толе би в восточном направлении южная сторона до улицы Нурмакова; по улице Нурмакова в южном направлении западная сторона до улицы Богенбай батыра; по улице Богенбай батырав западном направлении северная сторона до улицы Айтиева; по улице Айтиева в южном направлении западная сторона до улицы Карасай батыра; по улице Карасай батыра в западном направлении северная сторона до улицы Нұрлы жол; по улице Нұрлы жол в северном направлении восточная сторона до улицы Толе би; по улице Толе би в восточном направлении южная сторона до улицы Ауэзова; по улице Ауэзова в северном направлении восточная сторона до северной границы территории дома № 14А улицы Ауэзова.</w:t>
      </w:r>
    </w:p>
    <w:bookmarkEnd w:id="100"/>
    <w:bookmarkStart w:name="z119" w:id="101"/>
    <w:p>
      <w:pPr>
        <w:spacing w:after="0"/>
        <w:ind w:left="0"/>
        <w:jc w:val="left"/>
      </w:pPr>
      <w:r>
        <w:rPr>
          <w:rFonts w:ascii="Times New Roman"/>
          <w:b/>
          <w:i w:val="false"/>
          <w:color w:val="000000"/>
        </w:rPr>
        <w:t xml:space="preserve"> Избирательный участок № 70</w:t>
      </w:r>
    </w:p>
    <w:bookmarkEnd w:id="101"/>
    <w:bookmarkStart w:name="z120" w:id="102"/>
    <w:p>
      <w:pPr>
        <w:spacing w:after="0"/>
        <w:ind w:left="0"/>
        <w:jc w:val="both"/>
      </w:pPr>
      <w:r>
        <w:rPr>
          <w:rFonts w:ascii="Times New Roman"/>
          <w:b w:val="false"/>
          <w:i w:val="false"/>
          <w:color w:val="000000"/>
          <w:sz w:val="28"/>
        </w:rPr>
        <w:t>
      Центр: город Алматы, улица Карасай батыра, дом № 157, коммунальное государственное учреждение "Гимназия № 46" управления образования города Алматы.</w:t>
      </w:r>
    </w:p>
    <w:bookmarkEnd w:id="102"/>
    <w:bookmarkStart w:name="z121" w:id="103"/>
    <w:p>
      <w:pPr>
        <w:spacing w:after="0"/>
        <w:ind w:left="0"/>
        <w:jc w:val="both"/>
      </w:pPr>
      <w:r>
        <w:rPr>
          <w:rFonts w:ascii="Times New Roman"/>
          <w:b w:val="false"/>
          <w:i w:val="false"/>
          <w:color w:val="000000"/>
          <w:sz w:val="28"/>
        </w:rPr>
        <w:t>
      Границы: от улицы Нурмакова по улице Толе би в восточном направлении южная сторона до улицы Чокина; по улице Чокина в южном направлении западная сторона до улицы Богенбай батыра; по улице Богенбай батыра в восточном направлении южная сторона до улицы Жумалиева; по улице Жумалиева в южном направлении западная сторона до улицы Кабанбай батыра исключая границы территории домов № 128, № 153 улицы Карасай батыра; по улице Кабанбай батыра в западном направлении северная сторона до улицы Байганина; по улице Байганина в северном направлении восточная сторона до улицы Карасай батыра; по улице Карасай батыра в западном направлении северная сторона до улицы Нурмакова; по улице Нурмакова в северном направлении восточная сторона до улицы Толе би.</w:t>
      </w:r>
    </w:p>
    <w:bookmarkEnd w:id="103"/>
    <w:bookmarkStart w:name="z122" w:id="104"/>
    <w:p>
      <w:pPr>
        <w:spacing w:after="0"/>
        <w:ind w:left="0"/>
        <w:jc w:val="left"/>
      </w:pPr>
      <w:r>
        <w:rPr>
          <w:rFonts w:ascii="Times New Roman"/>
          <w:b/>
          <w:i w:val="false"/>
          <w:color w:val="000000"/>
        </w:rPr>
        <w:t xml:space="preserve"> Избирательный участок № 71</w:t>
      </w:r>
    </w:p>
    <w:bookmarkEnd w:id="104"/>
    <w:bookmarkStart w:name="z123" w:id="105"/>
    <w:p>
      <w:pPr>
        <w:spacing w:after="0"/>
        <w:ind w:left="0"/>
        <w:jc w:val="both"/>
      </w:pPr>
      <w:r>
        <w:rPr>
          <w:rFonts w:ascii="Times New Roman"/>
          <w:b w:val="false"/>
          <w:i w:val="false"/>
          <w:color w:val="000000"/>
          <w:sz w:val="28"/>
        </w:rPr>
        <w:t>
      Центр: город Алматы, улица Туркебаева, дом № 93, коммунальное государственное учреждение "Школа-гимназия № 144" управления образования города Алматы.</w:t>
      </w:r>
    </w:p>
    <w:bookmarkEnd w:id="105"/>
    <w:bookmarkStart w:name="z124" w:id="106"/>
    <w:p>
      <w:pPr>
        <w:spacing w:after="0"/>
        <w:ind w:left="0"/>
        <w:jc w:val="both"/>
      </w:pPr>
      <w:r>
        <w:rPr>
          <w:rFonts w:ascii="Times New Roman"/>
          <w:b w:val="false"/>
          <w:i w:val="false"/>
          <w:color w:val="000000"/>
          <w:sz w:val="28"/>
        </w:rPr>
        <w:t>
      Границы: от улицы Розыбакиева по улице Толе би в западном направлении северная сторона до улицы Брусиловского; по улице Брусиловского в северном направлении восточная сторона до улицы Артема; по улице Артема в восточном направлении южная сторона до улицы Аносова; по улице Аносова в северном направлении восточная сторона до улицы Дуйсенова; по улице Дуйсенова в восточном направлении южная сторона до улицы Розыбакиева; по улице Розыбакиева в южном направлении западная сторона до улицы Толе би.</w:t>
      </w:r>
    </w:p>
    <w:bookmarkEnd w:id="106"/>
    <w:bookmarkStart w:name="z125" w:id="107"/>
    <w:p>
      <w:pPr>
        <w:spacing w:after="0"/>
        <w:ind w:left="0"/>
        <w:jc w:val="left"/>
      </w:pPr>
      <w:r>
        <w:rPr>
          <w:rFonts w:ascii="Times New Roman"/>
          <w:b/>
          <w:i w:val="false"/>
          <w:color w:val="000000"/>
        </w:rPr>
        <w:t xml:space="preserve"> Избирательный участок № 72</w:t>
      </w:r>
    </w:p>
    <w:bookmarkEnd w:id="107"/>
    <w:bookmarkStart w:name="z126" w:id="108"/>
    <w:p>
      <w:pPr>
        <w:spacing w:after="0"/>
        <w:ind w:left="0"/>
        <w:jc w:val="both"/>
      </w:pPr>
      <w:r>
        <w:rPr>
          <w:rFonts w:ascii="Times New Roman"/>
          <w:b w:val="false"/>
          <w:i w:val="false"/>
          <w:color w:val="000000"/>
          <w:sz w:val="28"/>
        </w:rPr>
        <w:t>
      Центр: город Алматы, улица Ауэзова, дом № 36, коммунальное государственное учреждение "Общеобразовательная школа № 55" управления образования города Алматы.</w:t>
      </w:r>
    </w:p>
    <w:bookmarkEnd w:id="108"/>
    <w:bookmarkStart w:name="z127" w:id="109"/>
    <w:p>
      <w:pPr>
        <w:spacing w:after="0"/>
        <w:ind w:left="0"/>
        <w:jc w:val="both"/>
      </w:pPr>
      <w:r>
        <w:rPr>
          <w:rFonts w:ascii="Times New Roman"/>
          <w:b w:val="false"/>
          <w:i w:val="false"/>
          <w:color w:val="000000"/>
          <w:sz w:val="28"/>
        </w:rPr>
        <w:t>
      Границы: от улицы Ауэзова по улице Гоголя в восточном направлении южная сторона до улицы Исаева; по улице Исаева в южном направлении западная сторона до улицы Толе би исключая границы территории домов № 29, № 55 улицы Исаева; по улице Толе би в западном направлении северная сторона до улицы Айтиева; по улице Айтиева в северном направлении восточная сторона до северной границы территории дома № 9 улицы Айтиева; вдоль северной границы территории дома № 9 улицы Айтиева в западном направлении северная сторона до улицы Ауэзова; по улице Ауэзова в северном направлении восточная сторона до улицы Гоголя.</w:t>
      </w:r>
    </w:p>
    <w:bookmarkEnd w:id="109"/>
    <w:bookmarkStart w:name="z128" w:id="110"/>
    <w:p>
      <w:pPr>
        <w:spacing w:after="0"/>
        <w:ind w:left="0"/>
        <w:jc w:val="left"/>
      </w:pPr>
      <w:r>
        <w:rPr>
          <w:rFonts w:ascii="Times New Roman"/>
          <w:b/>
          <w:i w:val="false"/>
          <w:color w:val="000000"/>
        </w:rPr>
        <w:t xml:space="preserve"> Избирательный участок № 73</w:t>
      </w:r>
    </w:p>
    <w:bookmarkEnd w:id="110"/>
    <w:bookmarkStart w:name="z129" w:id="111"/>
    <w:p>
      <w:pPr>
        <w:spacing w:after="0"/>
        <w:ind w:left="0"/>
        <w:jc w:val="both"/>
      </w:pPr>
      <w:r>
        <w:rPr>
          <w:rFonts w:ascii="Times New Roman"/>
          <w:b w:val="false"/>
          <w:i w:val="false"/>
          <w:color w:val="000000"/>
          <w:sz w:val="28"/>
        </w:rPr>
        <w:t>
      Центр: город Алматы, улица Байзакова, дом № 130, коммунальное государственное учреждение "Школа-гимназия № 136 имени М. Дулатова" управления образования города Алматы.</w:t>
      </w:r>
    </w:p>
    <w:bookmarkEnd w:id="111"/>
    <w:bookmarkStart w:name="z130" w:id="112"/>
    <w:p>
      <w:pPr>
        <w:spacing w:after="0"/>
        <w:ind w:left="0"/>
        <w:jc w:val="both"/>
      </w:pPr>
      <w:r>
        <w:rPr>
          <w:rFonts w:ascii="Times New Roman"/>
          <w:b w:val="false"/>
          <w:i w:val="false"/>
          <w:color w:val="000000"/>
          <w:sz w:val="28"/>
        </w:rPr>
        <w:t>
      Границы: от улицы Исаева по улице Гоголя в восточном направлении южная сторона до улицы Байзакова; по улице Байзакова в южном направлении западная сторона до улицы Казбек би; по улице Казбек би в западном направлении северная сторона до улицы Чокина; по улице Чокина в южном направлении западная сторона до улицы Толе би; по улице Толе би в западном направлении северная сторона до улицы Исаева; по улице Исаева в северном направлении восточная сторона до улицы Гоголя включая границы территории домов № 29, № 55 улицы Исаева.</w:t>
      </w:r>
    </w:p>
    <w:bookmarkEnd w:id="112"/>
    <w:bookmarkStart w:name="z131" w:id="113"/>
    <w:p>
      <w:pPr>
        <w:spacing w:after="0"/>
        <w:ind w:left="0"/>
        <w:jc w:val="left"/>
      </w:pPr>
      <w:r>
        <w:rPr>
          <w:rFonts w:ascii="Times New Roman"/>
          <w:b/>
          <w:i w:val="false"/>
          <w:color w:val="000000"/>
        </w:rPr>
        <w:t xml:space="preserve"> Избирательный участок № 74</w:t>
      </w:r>
    </w:p>
    <w:bookmarkEnd w:id="113"/>
    <w:bookmarkStart w:name="z132" w:id="114"/>
    <w:p>
      <w:pPr>
        <w:spacing w:after="0"/>
        <w:ind w:left="0"/>
        <w:jc w:val="both"/>
      </w:pPr>
      <w:r>
        <w:rPr>
          <w:rFonts w:ascii="Times New Roman"/>
          <w:b w:val="false"/>
          <w:i w:val="false"/>
          <w:color w:val="000000"/>
          <w:sz w:val="28"/>
        </w:rPr>
        <w:t>
      Центр: город Алматы, улица Гоголя, дом № 187, коммунальное государственное учреждение "Лицей № 24" Управления образования города Алматы.</w:t>
      </w:r>
    </w:p>
    <w:bookmarkEnd w:id="114"/>
    <w:bookmarkStart w:name="z133" w:id="115"/>
    <w:p>
      <w:pPr>
        <w:spacing w:after="0"/>
        <w:ind w:left="0"/>
        <w:jc w:val="both"/>
      </w:pPr>
      <w:r>
        <w:rPr>
          <w:rFonts w:ascii="Times New Roman"/>
          <w:b w:val="false"/>
          <w:i w:val="false"/>
          <w:color w:val="000000"/>
          <w:sz w:val="28"/>
        </w:rPr>
        <w:t>
      Границы: от проспекта Райымбека по руслу реки Есентай в южном направлении западная сторона до улицы Макатаева; по улице Макатаева в западном направлении северная сторона до улицы Жумалиева; по улице Жумалиева в южном направлении западная сторона до улицы Гоголя; по улице Гоголя в западном направлении северная сторона до улицы Ауэзова; по улице Ауэзова в северном направлении восточная сторона исключая территории домов № 206Б, №206К, №206К/1, №206Е, №210/7, №210/12 корпус 2, №210/12 корпус 1 проспекта Райымбека до проспекта Райымбека; по проспекту Райымбека в восточном направлении южная сторона до русла реки Есентай.</w:t>
      </w:r>
    </w:p>
    <w:bookmarkEnd w:id="115"/>
    <w:bookmarkStart w:name="z134" w:id="116"/>
    <w:p>
      <w:pPr>
        <w:spacing w:after="0"/>
        <w:ind w:left="0"/>
        <w:jc w:val="left"/>
      </w:pPr>
      <w:r>
        <w:rPr>
          <w:rFonts w:ascii="Times New Roman"/>
          <w:b/>
          <w:i w:val="false"/>
          <w:color w:val="000000"/>
        </w:rPr>
        <w:t xml:space="preserve"> Избирательный участок № 75</w:t>
      </w:r>
    </w:p>
    <w:bookmarkEnd w:id="116"/>
    <w:bookmarkStart w:name="z135" w:id="117"/>
    <w:p>
      <w:pPr>
        <w:spacing w:after="0"/>
        <w:ind w:left="0"/>
        <w:jc w:val="both"/>
      </w:pPr>
      <w:r>
        <w:rPr>
          <w:rFonts w:ascii="Times New Roman"/>
          <w:b w:val="false"/>
          <w:i w:val="false"/>
          <w:color w:val="000000"/>
          <w:sz w:val="28"/>
        </w:rPr>
        <w:t>
      Центр: город Алматы, проспект Абая, дом № 85, уг. Байтурсынова, 105, некоммерческое акционерное общество "Казахская академия спорта и туризма".</w:t>
      </w:r>
    </w:p>
    <w:bookmarkEnd w:id="117"/>
    <w:bookmarkStart w:name="z136" w:id="118"/>
    <w:p>
      <w:pPr>
        <w:spacing w:after="0"/>
        <w:ind w:left="0"/>
        <w:jc w:val="both"/>
      </w:pPr>
      <w:r>
        <w:rPr>
          <w:rFonts w:ascii="Times New Roman"/>
          <w:b w:val="false"/>
          <w:i w:val="false"/>
          <w:color w:val="000000"/>
          <w:sz w:val="28"/>
        </w:rPr>
        <w:t>
      Границы: от улицы Байтурсынулы Ахмета по улице Кабанбай батыра в восточном направлении южная сторона до улицы Масанчи; по улице Масанчи в южном направлении западная сторона до улицы Курмангазы; по улице Курмангазы в восточном направлении южная сторона до проспекта Сейфуллина; по проспекту Сейфуллина в южном направлении западная сторона до проспекта Абая; по проспекту Абая в западном направлении северная сторона до улицы Шарипова Ади; по улице Шарипова Ади в северном направлении восточная сторона до улицы Курмангазы; по улице Курмангазы в восточном направлении южная сторона до улицы Байтурсынулы Ахмета; по улице Байтурсынулы Ахмета в северном направлении восточная сторона до улицы Кабанбай батыра исключая границы территории республиканского государственного предприятия на праве хозяйственного ведения "Республиканский научно-практический центр психического здоровья" Министерства здравоохранения Республики Казахстан и коммунального государственного предприятия на праве хозяйственного ведения "Городской ревматологический центр" управления общественного здравоохранения города Алматы.</w:t>
      </w:r>
    </w:p>
    <w:bookmarkEnd w:id="118"/>
    <w:bookmarkStart w:name="z137" w:id="119"/>
    <w:p>
      <w:pPr>
        <w:spacing w:after="0"/>
        <w:ind w:left="0"/>
        <w:jc w:val="left"/>
      </w:pPr>
      <w:r>
        <w:rPr>
          <w:rFonts w:ascii="Times New Roman"/>
          <w:b/>
          <w:i w:val="false"/>
          <w:color w:val="000000"/>
        </w:rPr>
        <w:t xml:space="preserve"> Избирательный участок № 76</w:t>
      </w:r>
    </w:p>
    <w:bookmarkEnd w:id="119"/>
    <w:bookmarkStart w:name="z138" w:id="120"/>
    <w:p>
      <w:pPr>
        <w:spacing w:after="0"/>
        <w:ind w:left="0"/>
        <w:jc w:val="both"/>
      </w:pPr>
      <w:r>
        <w:rPr>
          <w:rFonts w:ascii="Times New Roman"/>
          <w:b w:val="false"/>
          <w:i w:val="false"/>
          <w:color w:val="000000"/>
          <w:sz w:val="28"/>
        </w:rPr>
        <w:t>
      Центр: город Алматы, проспект Абая, дом № 91, Акционерное общество "Казахстанский научно-исследовательский институт онкологии и радиологии".</w:t>
      </w:r>
    </w:p>
    <w:bookmarkEnd w:id="120"/>
    <w:bookmarkStart w:name="z139" w:id="121"/>
    <w:p>
      <w:pPr>
        <w:spacing w:after="0"/>
        <w:ind w:left="0"/>
        <w:jc w:val="left"/>
      </w:pPr>
      <w:r>
        <w:rPr>
          <w:rFonts w:ascii="Times New Roman"/>
          <w:b/>
          <w:i w:val="false"/>
          <w:color w:val="000000"/>
        </w:rPr>
        <w:t xml:space="preserve"> Избирательный участок № 78</w:t>
      </w:r>
    </w:p>
    <w:bookmarkEnd w:id="121"/>
    <w:bookmarkStart w:name="z140" w:id="122"/>
    <w:p>
      <w:pPr>
        <w:spacing w:after="0"/>
        <w:ind w:left="0"/>
        <w:jc w:val="both"/>
      </w:pPr>
      <w:r>
        <w:rPr>
          <w:rFonts w:ascii="Times New Roman"/>
          <w:b w:val="false"/>
          <w:i w:val="false"/>
          <w:color w:val="000000"/>
          <w:sz w:val="28"/>
        </w:rPr>
        <w:t>
      Центр: город Алматы, улица Амангельды, дом № 88, республиканское государственное предприятие на праве хозяйственного ведения "Республиканский научно-практический центр психического здоровья" Министерства здравоохранения Республики Казахстан.</w:t>
      </w:r>
    </w:p>
    <w:bookmarkEnd w:id="122"/>
    <w:bookmarkStart w:name="z141" w:id="123"/>
    <w:p>
      <w:pPr>
        <w:spacing w:after="0"/>
        <w:ind w:left="0"/>
        <w:jc w:val="left"/>
      </w:pPr>
      <w:r>
        <w:rPr>
          <w:rFonts w:ascii="Times New Roman"/>
          <w:b/>
          <w:i w:val="false"/>
          <w:color w:val="000000"/>
        </w:rPr>
        <w:t xml:space="preserve"> Избирательный участок № 79</w:t>
      </w:r>
    </w:p>
    <w:bookmarkEnd w:id="123"/>
    <w:bookmarkStart w:name="z142" w:id="124"/>
    <w:p>
      <w:pPr>
        <w:spacing w:after="0"/>
        <w:ind w:left="0"/>
        <w:jc w:val="both"/>
      </w:pPr>
      <w:r>
        <w:rPr>
          <w:rFonts w:ascii="Times New Roman"/>
          <w:b w:val="false"/>
          <w:i w:val="false"/>
          <w:color w:val="000000"/>
          <w:sz w:val="28"/>
        </w:rPr>
        <w:t>
      Центр: город Алматы, улица Муратбаева, дом № 200, АО "Казахский университет международных отношений и мировых языков имени Абылай хана".</w:t>
      </w:r>
    </w:p>
    <w:bookmarkEnd w:id="124"/>
    <w:bookmarkStart w:name="z143" w:id="125"/>
    <w:p>
      <w:pPr>
        <w:spacing w:after="0"/>
        <w:ind w:left="0"/>
        <w:jc w:val="both"/>
      </w:pPr>
      <w:r>
        <w:rPr>
          <w:rFonts w:ascii="Times New Roman"/>
          <w:b w:val="false"/>
          <w:i w:val="false"/>
          <w:color w:val="000000"/>
          <w:sz w:val="28"/>
        </w:rPr>
        <w:t>
      Границы: от улицы Муканова по улице Шевченко в восточном направлении южная сторона до улицы Шарипова Ади; по улице Шарипова Ади в южном направлении западная сторона до улицы Курмангазы; по улице Курмангазы в западном направлении северная сторона до улицы Шагабутдинова; по улице Шагабутдинова в южном направлении западная сторона до проспекта Абая; по проспекту Абая в западном направлении северная сторона до улицы Муратбаева; по улице Муратбаева в северном направлении восточная сторона до улицы Курмангазы; по улице Курмангазы в западном направлении северная сторона до улицы Муканова; по улице Муканова в северном направлении восточная сторона до улицы Шевченко.</w:t>
      </w:r>
    </w:p>
    <w:bookmarkEnd w:id="125"/>
    <w:bookmarkStart w:name="z144" w:id="126"/>
    <w:p>
      <w:pPr>
        <w:spacing w:after="0"/>
        <w:ind w:left="0"/>
        <w:jc w:val="left"/>
      </w:pPr>
      <w:r>
        <w:rPr>
          <w:rFonts w:ascii="Times New Roman"/>
          <w:b/>
          <w:i w:val="false"/>
          <w:color w:val="000000"/>
        </w:rPr>
        <w:t xml:space="preserve"> Избирательный участок № 80</w:t>
      </w:r>
    </w:p>
    <w:bookmarkEnd w:id="126"/>
    <w:bookmarkStart w:name="z145" w:id="127"/>
    <w:p>
      <w:pPr>
        <w:spacing w:after="0"/>
        <w:ind w:left="0"/>
        <w:jc w:val="both"/>
      </w:pPr>
      <w:r>
        <w:rPr>
          <w:rFonts w:ascii="Times New Roman"/>
          <w:b w:val="false"/>
          <w:i w:val="false"/>
          <w:color w:val="000000"/>
          <w:sz w:val="28"/>
        </w:rPr>
        <w:t>
      Центр: город Алматы, улица Курмангазы, дом № 113а, общежитие № 8 некоммерческого акционерного общества "Казахский национальный медицинский университет имени Санжара Джафаровича Асфендиярова".</w:t>
      </w:r>
    </w:p>
    <w:bookmarkEnd w:id="127"/>
    <w:bookmarkStart w:name="z146" w:id="128"/>
    <w:p>
      <w:pPr>
        <w:spacing w:after="0"/>
        <w:ind w:left="0"/>
        <w:jc w:val="both"/>
      </w:pPr>
      <w:r>
        <w:rPr>
          <w:rFonts w:ascii="Times New Roman"/>
          <w:b w:val="false"/>
          <w:i w:val="false"/>
          <w:color w:val="000000"/>
          <w:sz w:val="28"/>
        </w:rPr>
        <w:t>
      Границы: от улицы Шарипова Ади по улице Шевченков восточном направлении южная сторона до улицы Байтурсынулы Ахмета; по улице Байтурсынулы Ахмета в южном направлении западная сторона до улицы Курмангазы; по улице Курмангазы в западном направлении северная сторона до улицы Шарипова Ади; по улице Шарипова Ади в северном направлении восточная сторона до улицы Шевченко.</w:t>
      </w:r>
    </w:p>
    <w:bookmarkEnd w:id="128"/>
    <w:bookmarkStart w:name="z147" w:id="129"/>
    <w:p>
      <w:pPr>
        <w:spacing w:after="0"/>
        <w:ind w:left="0"/>
        <w:jc w:val="left"/>
      </w:pPr>
      <w:r>
        <w:rPr>
          <w:rFonts w:ascii="Times New Roman"/>
          <w:b/>
          <w:i w:val="false"/>
          <w:color w:val="000000"/>
        </w:rPr>
        <w:t xml:space="preserve"> Избирательный участок № 81</w:t>
      </w:r>
    </w:p>
    <w:bookmarkEnd w:id="129"/>
    <w:bookmarkStart w:name="z148" w:id="130"/>
    <w:p>
      <w:pPr>
        <w:spacing w:after="0"/>
        <w:ind w:left="0"/>
        <w:jc w:val="both"/>
      </w:pPr>
      <w:r>
        <w:rPr>
          <w:rFonts w:ascii="Times New Roman"/>
          <w:b w:val="false"/>
          <w:i w:val="false"/>
          <w:color w:val="000000"/>
          <w:sz w:val="28"/>
        </w:rPr>
        <w:t>
      Центр: город Алматы, улица Карасай батыра, дом № 157, коммунальное государственное учреждение "Гимназия № 46" Управления образования города Алматы.</w:t>
      </w:r>
    </w:p>
    <w:bookmarkEnd w:id="130"/>
    <w:bookmarkStart w:name="z149" w:id="131"/>
    <w:p>
      <w:pPr>
        <w:spacing w:after="0"/>
        <w:ind w:left="0"/>
        <w:jc w:val="both"/>
      </w:pPr>
      <w:r>
        <w:rPr>
          <w:rFonts w:ascii="Times New Roman"/>
          <w:b w:val="false"/>
          <w:i w:val="false"/>
          <w:color w:val="000000"/>
          <w:sz w:val="28"/>
        </w:rPr>
        <w:t>
      Границы: от улицы Байзакова по улице Толе би в восточном направлении южная сторона до улицы Муканова; по улице Муканова в южном направлении западная сторона до улицы Жамбыла; по улице Жамбыла в западном направлении северная сторона до улицы Байзакова; по улице Байзакова в северном направлении восточная сторона до улицы Кабанбай батыра; по улице Кабанбай батыра в восточном направлении южная сторона до улицы Жумалиева; по улице Жумалиева в северном направлении восточная сторона до улицы Богенбай батыра, включая границы территории домов №128, №153 улицы Карасай батыра; по улице Богенбай батыра в западном направлении северная сторона до улицы Байзакова; по улице Байзакова в северном направлении восточная сторона до улицы Толе би.</w:t>
      </w:r>
    </w:p>
    <w:bookmarkEnd w:id="131"/>
    <w:bookmarkStart w:name="z150" w:id="132"/>
    <w:p>
      <w:pPr>
        <w:spacing w:after="0"/>
        <w:ind w:left="0"/>
        <w:jc w:val="left"/>
      </w:pPr>
      <w:r>
        <w:rPr>
          <w:rFonts w:ascii="Times New Roman"/>
          <w:b/>
          <w:i w:val="false"/>
          <w:color w:val="000000"/>
        </w:rPr>
        <w:t xml:space="preserve"> Избирательный участок № 82</w:t>
      </w:r>
    </w:p>
    <w:bookmarkEnd w:id="132"/>
    <w:bookmarkStart w:name="z151" w:id="133"/>
    <w:p>
      <w:pPr>
        <w:spacing w:after="0"/>
        <w:ind w:left="0"/>
        <w:jc w:val="both"/>
      </w:pPr>
      <w:r>
        <w:rPr>
          <w:rFonts w:ascii="Times New Roman"/>
          <w:b w:val="false"/>
          <w:i w:val="false"/>
          <w:color w:val="000000"/>
          <w:sz w:val="28"/>
        </w:rPr>
        <w:t>
      Центр: город Алматы, улица Кабанбай батыра, дом № 125/105а, коммунальное государственное учреждение "Школа-гимназия № 8" управления образования города Алматы.</w:t>
      </w:r>
    </w:p>
    <w:bookmarkEnd w:id="133"/>
    <w:bookmarkStart w:name="z152" w:id="134"/>
    <w:p>
      <w:pPr>
        <w:spacing w:after="0"/>
        <w:ind w:left="0"/>
        <w:jc w:val="both"/>
      </w:pPr>
      <w:r>
        <w:rPr>
          <w:rFonts w:ascii="Times New Roman"/>
          <w:b w:val="false"/>
          <w:i w:val="false"/>
          <w:color w:val="000000"/>
          <w:sz w:val="28"/>
        </w:rPr>
        <w:t>
      Границы: от улицы Муканова по улице Богенбай батыра в восточном направлении южная сторона до улицы Шагабутдинова; по улице Шагабутдинова в южном направлении западная сторона до улицы Жамбыла; по улице Жамбыла в западном направлении северная сторона до улицы Муратбаева; по улице Муратбаева в южном направлении западная сторона до улицы Шевченко; по улице Шевченко в западном направлении северная сторона до улицы Муканова; по улице Муканова в северном направлении восточная сторона до улицы Богенбай батыра.</w:t>
      </w:r>
    </w:p>
    <w:bookmarkEnd w:id="134"/>
    <w:bookmarkStart w:name="z153" w:id="135"/>
    <w:p>
      <w:pPr>
        <w:spacing w:after="0"/>
        <w:ind w:left="0"/>
        <w:jc w:val="left"/>
      </w:pPr>
      <w:r>
        <w:rPr>
          <w:rFonts w:ascii="Times New Roman"/>
          <w:b/>
          <w:i w:val="false"/>
          <w:color w:val="000000"/>
        </w:rPr>
        <w:t xml:space="preserve"> Избирательный участок № 83</w:t>
      </w:r>
    </w:p>
    <w:bookmarkEnd w:id="135"/>
    <w:bookmarkStart w:name="z154" w:id="136"/>
    <w:p>
      <w:pPr>
        <w:spacing w:after="0"/>
        <w:ind w:left="0"/>
        <w:jc w:val="both"/>
      </w:pPr>
      <w:r>
        <w:rPr>
          <w:rFonts w:ascii="Times New Roman"/>
          <w:b w:val="false"/>
          <w:i w:val="false"/>
          <w:color w:val="000000"/>
          <w:sz w:val="28"/>
        </w:rPr>
        <w:t>
      Центр: город Алматы, улица Жамбыла, дом № 102, государственное коммунальное казенное предприятие "Алматинский колледж транспорта и коммуникаций" управления образования города Алматы.</w:t>
      </w:r>
    </w:p>
    <w:bookmarkEnd w:id="136"/>
    <w:bookmarkStart w:name="z155" w:id="137"/>
    <w:p>
      <w:pPr>
        <w:spacing w:after="0"/>
        <w:ind w:left="0"/>
        <w:jc w:val="both"/>
      </w:pPr>
      <w:r>
        <w:rPr>
          <w:rFonts w:ascii="Times New Roman"/>
          <w:b w:val="false"/>
          <w:i w:val="false"/>
          <w:color w:val="000000"/>
          <w:sz w:val="28"/>
        </w:rPr>
        <w:t>
      Границы: от улицы Шагабутдинова по улице Кабанбай батыра в восточном направлении южная сторона до улицы Байтурсынулы Ахмета; по улице Байтурсынулы Ахмета в южном направлении западная сторона до улицы Шевченко; по улице Шевченко в западном направлении северная сторона до улицы Муратбаева; по улице Муратбаева в северном направлении восточная сторона до улицы Жамбыла; по улице Жамбыла в восточном направлении южная сторона до улицы Шагабутдинова; по улице Шагабутдинова в северном направлении восточная сторона до улицы Кабанбай батыра.</w:t>
      </w:r>
    </w:p>
    <w:bookmarkEnd w:id="137"/>
    <w:bookmarkStart w:name="z156" w:id="138"/>
    <w:p>
      <w:pPr>
        <w:spacing w:after="0"/>
        <w:ind w:left="0"/>
        <w:jc w:val="left"/>
      </w:pPr>
      <w:r>
        <w:rPr>
          <w:rFonts w:ascii="Times New Roman"/>
          <w:b/>
          <w:i w:val="false"/>
          <w:color w:val="000000"/>
        </w:rPr>
        <w:t xml:space="preserve"> Избирательный участок № 84</w:t>
      </w:r>
    </w:p>
    <w:bookmarkEnd w:id="138"/>
    <w:bookmarkStart w:name="z157" w:id="139"/>
    <w:p>
      <w:pPr>
        <w:spacing w:after="0"/>
        <w:ind w:left="0"/>
        <w:jc w:val="both"/>
      </w:pPr>
      <w:r>
        <w:rPr>
          <w:rFonts w:ascii="Times New Roman"/>
          <w:b w:val="false"/>
          <w:i w:val="false"/>
          <w:color w:val="000000"/>
          <w:sz w:val="28"/>
        </w:rPr>
        <w:t>
      Центр: город Алматы, улица Шевченко, дом № 97, акционерное общество "ALT университет имени Мухамеджана Тынышпаева".</w:t>
      </w:r>
    </w:p>
    <w:bookmarkEnd w:id="139"/>
    <w:bookmarkStart w:name="z158" w:id="140"/>
    <w:p>
      <w:pPr>
        <w:spacing w:after="0"/>
        <w:ind w:left="0"/>
        <w:jc w:val="both"/>
      </w:pPr>
      <w:r>
        <w:rPr>
          <w:rFonts w:ascii="Times New Roman"/>
          <w:b w:val="false"/>
          <w:i w:val="false"/>
          <w:color w:val="000000"/>
          <w:sz w:val="28"/>
        </w:rPr>
        <w:t>
      Границы: от улицы Шевченко по улице Мауленова в южном направлении западная сторона до улицы Курмангазы включая границы территории домов № 108-а, № 110, №112 общежития АО "ALT университет имени Мухамеджана Тынышпаева" расположенных по улице Мауленова; по улице Курмангазы в западном направлении северная сторона до улицы Масанчи; по улице Масанчи в северном направлении восточная сторона до улицы Жамбыла; по улице Жамбыла в восточном направлении южная сторона до проспекта Сейфуллина; по проспекту Сейфуллина в южном направлении западная сторона до улицы Шевченко; по улице Шевченко в восточном направлении южная сторона до улицы Мауленова.</w:t>
      </w:r>
    </w:p>
    <w:bookmarkEnd w:id="140"/>
    <w:bookmarkStart w:name="z159" w:id="141"/>
    <w:p>
      <w:pPr>
        <w:spacing w:after="0"/>
        <w:ind w:left="0"/>
        <w:jc w:val="left"/>
      </w:pPr>
      <w:r>
        <w:rPr>
          <w:rFonts w:ascii="Times New Roman"/>
          <w:b/>
          <w:i w:val="false"/>
          <w:color w:val="000000"/>
        </w:rPr>
        <w:t xml:space="preserve"> Избирательный участок № 85</w:t>
      </w:r>
    </w:p>
    <w:bookmarkEnd w:id="141"/>
    <w:bookmarkStart w:name="z160" w:id="142"/>
    <w:p>
      <w:pPr>
        <w:spacing w:after="0"/>
        <w:ind w:left="0"/>
        <w:jc w:val="both"/>
      </w:pPr>
      <w:r>
        <w:rPr>
          <w:rFonts w:ascii="Times New Roman"/>
          <w:b w:val="false"/>
          <w:i w:val="false"/>
          <w:color w:val="000000"/>
          <w:sz w:val="28"/>
        </w:rPr>
        <w:t>
      Центр: город Алматы, улица Кабанбай батыра, дом № 125/105а, коммунальное государственное учреждение "Школа-гимназия № 8" управления образования города Алматы.</w:t>
      </w:r>
    </w:p>
    <w:bookmarkEnd w:id="142"/>
    <w:bookmarkStart w:name="z161" w:id="143"/>
    <w:p>
      <w:pPr>
        <w:spacing w:after="0"/>
        <w:ind w:left="0"/>
        <w:jc w:val="both"/>
      </w:pPr>
      <w:r>
        <w:rPr>
          <w:rFonts w:ascii="Times New Roman"/>
          <w:b w:val="false"/>
          <w:i w:val="false"/>
          <w:color w:val="000000"/>
          <w:sz w:val="28"/>
        </w:rPr>
        <w:t>
      Границы: от улицы Байтурсынулы Ахмета по улице Карасай батыра в западном направлении северная сторона до улицы Досмухамедова Халела; по улице Досмухамедова Халела в южном направлении западная сторона до улицы Кабанбай батыра; по улице Кабанбай батыра в западном направлении северная сторона до улицы Шагабутдинова; по улице Шагабутдинова в северном направлении восточная сторона до улицы Богенбай батыра; по улице Богенбай батыра в восточном направлении южная сторона до улицы Досмухамедова Халела; по улице Досмухамедова Халела в северном направлении восточная сторона до улицы Толе би; по улице Толе би в восточном нправлении южная сторона до улицы Байтурсынулы Ахмета; по улице Байтурсынулы Ахмета в южном направлении западная сторона до улицы Карасай батыра.</w:t>
      </w:r>
    </w:p>
    <w:bookmarkEnd w:id="143"/>
    <w:bookmarkStart w:name="z162" w:id="144"/>
    <w:p>
      <w:pPr>
        <w:spacing w:after="0"/>
        <w:ind w:left="0"/>
        <w:jc w:val="left"/>
      </w:pPr>
      <w:r>
        <w:rPr>
          <w:rFonts w:ascii="Times New Roman"/>
          <w:b/>
          <w:i w:val="false"/>
          <w:color w:val="000000"/>
        </w:rPr>
        <w:t xml:space="preserve"> Избирательный участок № 86</w:t>
      </w:r>
    </w:p>
    <w:bookmarkEnd w:id="144"/>
    <w:bookmarkStart w:name="z163" w:id="145"/>
    <w:p>
      <w:pPr>
        <w:spacing w:after="0"/>
        <w:ind w:left="0"/>
        <w:jc w:val="both"/>
      </w:pPr>
      <w:r>
        <w:rPr>
          <w:rFonts w:ascii="Times New Roman"/>
          <w:b w:val="false"/>
          <w:i w:val="false"/>
          <w:color w:val="000000"/>
          <w:sz w:val="28"/>
        </w:rPr>
        <w:t>
      Центр: город Алматы, улица Масанчи, дом № 70, коммунальное государственное учреждение "Гимназия № 36 имени Б. Атыханулы" управления образования города Алматы.</w:t>
      </w:r>
    </w:p>
    <w:bookmarkEnd w:id="145"/>
    <w:bookmarkStart w:name="z164" w:id="146"/>
    <w:p>
      <w:pPr>
        <w:spacing w:after="0"/>
        <w:ind w:left="0"/>
        <w:jc w:val="both"/>
      </w:pPr>
      <w:r>
        <w:rPr>
          <w:rFonts w:ascii="Times New Roman"/>
          <w:b w:val="false"/>
          <w:i w:val="false"/>
          <w:color w:val="000000"/>
          <w:sz w:val="28"/>
        </w:rPr>
        <w:t>
      Границы: от улицы Байтурсынулы Ахмета по улице Толе би в восточном направлении южная сторона до проспекта Сейфуллина; по проспекту Сейфуллина в южном направлении западная сторона до улицы Кабанбай батыра; по улице Кабанбай батыра на запад северная сторона до улицы Досмухамедова Халела; по улице Досмухамедова Халела на север восточная сторона до улицы Карасай батыра; по улице Карасай батыра в восточном направлении южная сторона до улицы Байтурсынулы Ахмета; по улице Байтурсынулы Ахмета на север восточная сторона до улицы Толе би.</w:t>
      </w:r>
    </w:p>
    <w:bookmarkEnd w:id="146"/>
    <w:bookmarkStart w:name="z165" w:id="147"/>
    <w:p>
      <w:pPr>
        <w:spacing w:after="0"/>
        <w:ind w:left="0"/>
        <w:jc w:val="left"/>
      </w:pPr>
      <w:r>
        <w:rPr>
          <w:rFonts w:ascii="Times New Roman"/>
          <w:b/>
          <w:i w:val="false"/>
          <w:color w:val="000000"/>
        </w:rPr>
        <w:t xml:space="preserve"> Избирательный участок № 87</w:t>
      </w:r>
    </w:p>
    <w:bookmarkEnd w:id="147"/>
    <w:bookmarkStart w:name="z166" w:id="148"/>
    <w:p>
      <w:pPr>
        <w:spacing w:after="0"/>
        <w:ind w:left="0"/>
        <w:jc w:val="both"/>
      </w:pPr>
      <w:r>
        <w:rPr>
          <w:rFonts w:ascii="Times New Roman"/>
          <w:b w:val="false"/>
          <w:i w:val="false"/>
          <w:color w:val="000000"/>
          <w:sz w:val="28"/>
        </w:rPr>
        <w:t>
      Центр: город Алматы, улица Байзакова, дом № 130, коммунальное государственное учреждение "Школа-гимназия № 136 имени М. Дулатова" управления образования города Алматы.</w:t>
      </w:r>
    </w:p>
    <w:bookmarkEnd w:id="148"/>
    <w:bookmarkStart w:name="z167" w:id="149"/>
    <w:p>
      <w:pPr>
        <w:spacing w:after="0"/>
        <w:ind w:left="0"/>
        <w:jc w:val="both"/>
      </w:pPr>
      <w:r>
        <w:rPr>
          <w:rFonts w:ascii="Times New Roman"/>
          <w:b w:val="false"/>
          <w:i w:val="false"/>
          <w:color w:val="000000"/>
          <w:sz w:val="28"/>
        </w:rPr>
        <w:t>
      Границы: от улицы Чокина по улице Казыбек би в восточном направлении южная сторона до улицы Кожамкулова; по улице Кожамкулова в южном направлении западная сторона до улицы Толе би; по улице Толе би в западном направлении северная сторона до улицы Байзакова; по улице Байзакова в южном направлении западная сторона до улицы Богенбай батыра; по улице Богенбай батыра в западном направлении северная сторона до улицы Чокина; по улице Чокина в северном направлении восточная сторона до улицы Казыбек би.</w:t>
      </w:r>
    </w:p>
    <w:bookmarkEnd w:id="149"/>
    <w:bookmarkStart w:name="z168" w:id="150"/>
    <w:p>
      <w:pPr>
        <w:spacing w:after="0"/>
        <w:ind w:left="0"/>
        <w:jc w:val="left"/>
      </w:pPr>
      <w:r>
        <w:rPr>
          <w:rFonts w:ascii="Times New Roman"/>
          <w:b/>
          <w:i w:val="false"/>
          <w:color w:val="000000"/>
        </w:rPr>
        <w:t xml:space="preserve"> Избирательный участок № 88</w:t>
      </w:r>
    </w:p>
    <w:bookmarkEnd w:id="150"/>
    <w:bookmarkStart w:name="z169" w:id="151"/>
    <w:p>
      <w:pPr>
        <w:spacing w:after="0"/>
        <w:ind w:left="0"/>
        <w:jc w:val="both"/>
      </w:pPr>
      <w:r>
        <w:rPr>
          <w:rFonts w:ascii="Times New Roman"/>
          <w:b w:val="false"/>
          <w:i w:val="false"/>
          <w:color w:val="000000"/>
          <w:sz w:val="28"/>
        </w:rPr>
        <w:t>
      Центр: город Алматы, улица Толе би, дом № 109, товарищество с ограниченной ответственностью "Евразийский технологический университет".</w:t>
      </w:r>
    </w:p>
    <w:bookmarkEnd w:id="151"/>
    <w:bookmarkStart w:name="z170" w:id="152"/>
    <w:p>
      <w:pPr>
        <w:spacing w:after="0"/>
        <w:ind w:left="0"/>
        <w:jc w:val="both"/>
      </w:pPr>
      <w:r>
        <w:rPr>
          <w:rFonts w:ascii="Times New Roman"/>
          <w:b w:val="false"/>
          <w:i w:val="false"/>
          <w:color w:val="000000"/>
          <w:sz w:val="28"/>
        </w:rPr>
        <w:t>
      Границы: от улицы Муратбаева по улице Айтеке би в восточном направлении южная сторона до улицы Шарипова Ади; по улице Шарипова Ади в южном направлении западная сторона до улицы Казыбек би; по улице Казыбек би в восточном направлении южная сторона до улицы Досмухамедова Халела; по улице Досмухамедова Халела в южном направлении западная сторона до улицы Богенбай батыра; по улице Богенбай батыра в западном направлении северная сторона до улицы Муканова; по улице Муканова в северном направлении восточная сторона до улицы Толе би; по улице Толе би в восточном направлении южная сторона до улицы Муратбаева; по улице Муратбаева в северном направлении восточная сторона до улицы Айтеке би.</w:t>
      </w:r>
    </w:p>
    <w:bookmarkEnd w:id="152"/>
    <w:bookmarkStart w:name="z171" w:id="153"/>
    <w:p>
      <w:pPr>
        <w:spacing w:after="0"/>
        <w:ind w:left="0"/>
        <w:jc w:val="left"/>
      </w:pPr>
      <w:r>
        <w:rPr>
          <w:rFonts w:ascii="Times New Roman"/>
          <w:b/>
          <w:i w:val="false"/>
          <w:color w:val="000000"/>
        </w:rPr>
        <w:t xml:space="preserve"> Избирательный участок № 89</w:t>
      </w:r>
    </w:p>
    <w:bookmarkEnd w:id="153"/>
    <w:bookmarkStart w:name="z172" w:id="154"/>
    <w:p>
      <w:pPr>
        <w:spacing w:after="0"/>
        <w:ind w:left="0"/>
        <w:jc w:val="both"/>
      </w:pPr>
      <w:r>
        <w:rPr>
          <w:rFonts w:ascii="Times New Roman"/>
          <w:b w:val="false"/>
          <w:i w:val="false"/>
          <w:color w:val="000000"/>
          <w:sz w:val="28"/>
        </w:rPr>
        <w:t>
      Центр: город Алматы, улица Ади Шарипова, дом № 53, коммунальное государственное учреждение "Школа-лицей № 95" Управления образования города Алматы.</w:t>
      </w:r>
    </w:p>
    <w:bookmarkEnd w:id="154"/>
    <w:bookmarkStart w:name="z173" w:id="155"/>
    <w:p>
      <w:pPr>
        <w:spacing w:after="0"/>
        <w:ind w:left="0"/>
        <w:jc w:val="both"/>
      </w:pPr>
      <w:r>
        <w:rPr>
          <w:rFonts w:ascii="Times New Roman"/>
          <w:b w:val="false"/>
          <w:i w:val="false"/>
          <w:color w:val="000000"/>
          <w:sz w:val="28"/>
        </w:rPr>
        <w:t>
      Границы: от улицы Жумалиева по улице Айтеке би в восточном направлении южная сторона до улицы Муратбаева; по улице Муратбаева в южном направлении западная сторона до улицы Толе би; по улице Толе би в западном направлении северная сторона до улицы Кожамкулова; по улице Кожамкулова в северном направлении восточная сторона до улицы Казыбек би; по улице Казыбек би в западном направлении северная сторона до улицы Жумалиева; по улице Жумалиева в северном направлении восточная сторона до улицы Айтеке би.</w:t>
      </w:r>
    </w:p>
    <w:bookmarkEnd w:id="155"/>
    <w:bookmarkStart w:name="z174" w:id="156"/>
    <w:p>
      <w:pPr>
        <w:spacing w:after="0"/>
        <w:ind w:left="0"/>
        <w:jc w:val="left"/>
      </w:pPr>
      <w:r>
        <w:rPr>
          <w:rFonts w:ascii="Times New Roman"/>
          <w:b/>
          <w:i w:val="false"/>
          <w:color w:val="000000"/>
        </w:rPr>
        <w:t xml:space="preserve"> Избирательный участок № 90</w:t>
      </w:r>
    </w:p>
    <w:bookmarkEnd w:id="156"/>
    <w:bookmarkStart w:name="z175" w:id="157"/>
    <w:p>
      <w:pPr>
        <w:spacing w:after="0"/>
        <w:ind w:left="0"/>
        <w:jc w:val="both"/>
      </w:pPr>
      <w:r>
        <w:rPr>
          <w:rFonts w:ascii="Times New Roman"/>
          <w:b w:val="false"/>
          <w:i w:val="false"/>
          <w:color w:val="000000"/>
          <w:sz w:val="28"/>
        </w:rPr>
        <w:t>
      Центр: город Алматы, улица Масанчи, дом № 70, коммунальное государственное учреждение "Гимназия № 36 имени Б. Атыханулы" управления образования города Алматы.</w:t>
      </w:r>
    </w:p>
    <w:bookmarkEnd w:id="157"/>
    <w:bookmarkStart w:name="z176" w:id="158"/>
    <w:p>
      <w:pPr>
        <w:spacing w:after="0"/>
        <w:ind w:left="0"/>
        <w:jc w:val="both"/>
      </w:pPr>
      <w:r>
        <w:rPr>
          <w:rFonts w:ascii="Times New Roman"/>
          <w:b w:val="false"/>
          <w:i w:val="false"/>
          <w:color w:val="000000"/>
          <w:sz w:val="28"/>
        </w:rPr>
        <w:t>
      Границы: от проспекта Сейфуллина по улице Карасай батыра в восточном направлении южная сторона до улицы Наурызбай батыра; по улице Наурызбай батыра в южном направлении западная сторона до проспекта Абая; по проспекту Абая в западном направлении северная сторона до проспекта Сейфуллина; по проспекту Сейфуллина в северном направлении восточная сторона до улицы Курмангазы; по улице Курмангазы в восточном направлении южная сторона до улицы Мауленова; по улице Мауленова в северном направлении восточная сторона до улицы Шевченко исключая территории границ общежития АО "ALT университет имени Мухамеджана Тынышпаева" расположенное по улице Мауленова, № 108-а, № 110, № 112; по улице Шевченко в западном направлении северная сторона до проспекта Сейфуллина; по проспекту Сейфуллина в северном направлении восточная сторона до улицы Жамбыла; по улице Жамбыла в западном направлении северная сторона до улицы Масанчи; по улице Масанчи в северном направлении восточная сторона до улицы Кабанбай батыра; по улице Кабанбай батыра в восточном направлении южная сторона до проспекта Сейфуллина; по проспекту Сейфуллина в северном направлении восточная сторона до улицы Карасай батыра.</w:t>
      </w:r>
    </w:p>
    <w:bookmarkEnd w:id="158"/>
    <w:bookmarkStart w:name="z177" w:id="159"/>
    <w:p>
      <w:pPr>
        <w:spacing w:after="0"/>
        <w:ind w:left="0"/>
        <w:jc w:val="left"/>
      </w:pPr>
      <w:r>
        <w:rPr>
          <w:rFonts w:ascii="Times New Roman"/>
          <w:b/>
          <w:i w:val="false"/>
          <w:color w:val="000000"/>
        </w:rPr>
        <w:t xml:space="preserve"> Избирательный участок № 91</w:t>
      </w:r>
    </w:p>
    <w:bookmarkEnd w:id="159"/>
    <w:bookmarkStart w:name="z178" w:id="160"/>
    <w:p>
      <w:pPr>
        <w:spacing w:after="0"/>
        <w:ind w:left="0"/>
        <w:jc w:val="both"/>
      </w:pPr>
      <w:r>
        <w:rPr>
          <w:rFonts w:ascii="Times New Roman"/>
          <w:b w:val="false"/>
          <w:i w:val="false"/>
          <w:color w:val="000000"/>
          <w:sz w:val="28"/>
        </w:rPr>
        <w:t>
      Центр: город Алматы, улица Кабанбай батыра, дом № 128, коммунальное государственное учреждение "Гимназия № 25 имени Ильяса Есенберлина" управления образования города Алматы.</w:t>
      </w:r>
    </w:p>
    <w:bookmarkEnd w:id="160"/>
    <w:bookmarkStart w:name="z179" w:id="161"/>
    <w:p>
      <w:pPr>
        <w:spacing w:after="0"/>
        <w:ind w:left="0"/>
        <w:jc w:val="both"/>
      </w:pPr>
      <w:r>
        <w:rPr>
          <w:rFonts w:ascii="Times New Roman"/>
          <w:b w:val="false"/>
          <w:i w:val="false"/>
          <w:color w:val="000000"/>
          <w:sz w:val="28"/>
        </w:rPr>
        <w:t>
      Границы: от улицы Наурызбай батыра по улице Карасай батыра в восточном направлении южная сторона до проспекта Абылай хана; по проспекту Абылай хана в южном направлении западная сторона до улицы Шевченко; по улице Шевченко в западном направлении северная сторона до улицы Желтоксан; по улице Желтоксан в южном направлении западная сторона до улицы Курмангазы; по улице Курмангазы в западном направлении северная сторона до улицы Наурызбай батыра; по улице Наурызбай батыра в северном направлении восточная сторона до улицы Карасай батыра, исключая границы территории Республиканского государственного учреждения "Следственный изолятор комитета национальной безопасности Республики Казахстан по городу Алматы"</w:t>
      </w:r>
    </w:p>
    <w:bookmarkEnd w:id="161"/>
    <w:bookmarkStart w:name="z180" w:id="162"/>
    <w:p>
      <w:pPr>
        <w:spacing w:after="0"/>
        <w:ind w:left="0"/>
        <w:jc w:val="left"/>
      </w:pPr>
      <w:r>
        <w:rPr>
          <w:rFonts w:ascii="Times New Roman"/>
          <w:b/>
          <w:i w:val="false"/>
          <w:color w:val="000000"/>
        </w:rPr>
        <w:t xml:space="preserve"> Избирательный участок № 92</w:t>
      </w:r>
    </w:p>
    <w:bookmarkEnd w:id="162"/>
    <w:bookmarkStart w:name="z181" w:id="163"/>
    <w:p>
      <w:pPr>
        <w:spacing w:after="0"/>
        <w:ind w:left="0"/>
        <w:jc w:val="both"/>
      </w:pPr>
      <w:r>
        <w:rPr>
          <w:rFonts w:ascii="Times New Roman"/>
          <w:b w:val="false"/>
          <w:i w:val="false"/>
          <w:color w:val="000000"/>
          <w:sz w:val="28"/>
        </w:rPr>
        <w:t>
      Центр: город Алматы, улица Карасай батыра, дом № 70, Республиканское государственное учреждение "Следственный изолятор комитета национальной безопасности Республики Казахстан по городу Алматы".</w:t>
      </w:r>
    </w:p>
    <w:bookmarkEnd w:id="163"/>
    <w:bookmarkStart w:name="z182" w:id="164"/>
    <w:p>
      <w:pPr>
        <w:spacing w:after="0"/>
        <w:ind w:left="0"/>
        <w:jc w:val="left"/>
      </w:pPr>
      <w:r>
        <w:rPr>
          <w:rFonts w:ascii="Times New Roman"/>
          <w:b/>
          <w:i w:val="false"/>
          <w:color w:val="000000"/>
        </w:rPr>
        <w:t xml:space="preserve"> Избирательный участок № 93</w:t>
      </w:r>
    </w:p>
    <w:bookmarkEnd w:id="164"/>
    <w:bookmarkStart w:name="z183" w:id="165"/>
    <w:p>
      <w:pPr>
        <w:spacing w:after="0"/>
        <w:ind w:left="0"/>
        <w:jc w:val="both"/>
      </w:pPr>
      <w:r>
        <w:rPr>
          <w:rFonts w:ascii="Times New Roman"/>
          <w:b w:val="false"/>
          <w:i w:val="false"/>
          <w:color w:val="000000"/>
          <w:sz w:val="28"/>
        </w:rPr>
        <w:t>
      Центр: город Алматы, улица Толе би, дом № 74/1, коммунальное государственное учреждение "Специализированный лицей № 39 имени Султан-Ахмета Ходжикова" управления образования города Алматы.</w:t>
      </w:r>
    </w:p>
    <w:bookmarkEnd w:id="165"/>
    <w:bookmarkStart w:name="z184" w:id="166"/>
    <w:p>
      <w:pPr>
        <w:spacing w:after="0"/>
        <w:ind w:left="0"/>
        <w:jc w:val="both"/>
      </w:pPr>
      <w:r>
        <w:rPr>
          <w:rFonts w:ascii="Times New Roman"/>
          <w:b w:val="false"/>
          <w:i w:val="false"/>
          <w:color w:val="000000"/>
          <w:sz w:val="28"/>
        </w:rPr>
        <w:t>
      Границы: от улицы Наурызбай батыра по улице Казыбек би в восточном направлении южная сторона до проспекта Абылай хана; по проспекту Абылай хана в южном направлении западная сторона до улицы Карасай батыра; по улице Карасай батыра в западном направлении северная сторона до проспекта Сейфуллина; по проспекту Сейфуллина в северном направлении восточная сторона до улицы Толе би; по улице Толе би в восточном направлении южная сторона до улицы Наурызбай батыра; по улице Наурызбай батыра в северном направлении восточная сторона до улицы Казыбек би, включая дом № 73/71 по улице Толе би, и исключая территорию границ коммунального государственного предприятия на праве хозяйственного ведения "Городской родильный дом № 1" управления общественного здравоохранения города Алматы.</w:t>
      </w:r>
    </w:p>
    <w:bookmarkEnd w:id="166"/>
    <w:bookmarkStart w:name="z185" w:id="167"/>
    <w:p>
      <w:pPr>
        <w:spacing w:after="0"/>
        <w:ind w:left="0"/>
        <w:jc w:val="left"/>
      </w:pPr>
      <w:r>
        <w:rPr>
          <w:rFonts w:ascii="Times New Roman"/>
          <w:b/>
          <w:i w:val="false"/>
          <w:color w:val="000000"/>
        </w:rPr>
        <w:t xml:space="preserve"> Избирательный участок № 94</w:t>
      </w:r>
    </w:p>
    <w:bookmarkEnd w:id="167"/>
    <w:bookmarkStart w:name="z186" w:id="168"/>
    <w:p>
      <w:pPr>
        <w:spacing w:after="0"/>
        <w:ind w:left="0"/>
        <w:jc w:val="both"/>
      </w:pPr>
      <w:r>
        <w:rPr>
          <w:rFonts w:ascii="Times New Roman"/>
          <w:b w:val="false"/>
          <w:i w:val="false"/>
          <w:color w:val="000000"/>
          <w:sz w:val="28"/>
        </w:rPr>
        <w:t>
      Центр: город Алматы, проспект Сейфуллина, дом № 492, коммунальное государственное предприятие на праве хозяйственного ведения "Городской родильный дом № 1" управления общественного здравоохранения города Алматы.</w:t>
      </w:r>
    </w:p>
    <w:bookmarkEnd w:id="168"/>
    <w:bookmarkStart w:name="z187" w:id="169"/>
    <w:p>
      <w:pPr>
        <w:spacing w:after="0"/>
        <w:ind w:left="0"/>
        <w:jc w:val="left"/>
      </w:pPr>
      <w:r>
        <w:rPr>
          <w:rFonts w:ascii="Times New Roman"/>
          <w:b/>
          <w:i w:val="false"/>
          <w:color w:val="000000"/>
        </w:rPr>
        <w:t xml:space="preserve"> Избирательный участок № 95</w:t>
      </w:r>
    </w:p>
    <w:bookmarkEnd w:id="169"/>
    <w:bookmarkStart w:name="z188" w:id="170"/>
    <w:p>
      <w:pPr>
        <w:spacing w:after="0"/>
        <w:ind w:left="0"/>
        <w:jc w:val="both"/>
      </w:pPr>
      <w:r>
        <w:rPr>
          <w:rFonts w:ascii="Times New Roman"/>
          <w:b w:val="false"/>
          <w:i w:val="false"/>
          <w:color w:val="000000"/>
          <w:sz w:val="28"/>
        </w:rPr>
        <w:t>
      Центр: город Алматы, улица Ади Шарипова, дом № 53, коммунальное государственное учреждение "Школа-лицей № 95" Управления образования города Алматы.</w:t>
      </w:r>
    </w:p>
    <w:bookmarkEnd w:id="170"/>
    <w:bookmarkStart w:name="z189" w:id="171"/>
    <w:p>
      <w:pPr>
        <w:spacing w:after="0"/>
        <w:ind w:left="0"/>
        <w:jc w:val="both"/>
      </w:pPr>
      <w:r>
        <w:rPr>
          <w:rFonts w:ascii="Times New Roman"/>
          <w:b w:val="false"/>
          <w:i w:val="false"/>
          <w:color w:val="000000"/>
          <w:sz w:val="28"/>
        </w:rPr>
        <w:t>
      Границы: от улицы Шарипова Ади по улице Айтеке би в восточном направлении южная сторона до улицы Наурызбай батыра; по улице Наурызбай батыра в южном направлении западная сторона до улицы Толе би; по улице Толе би в западном направлении северная сторона до улицы Досмухамедова Халела, исключая дом № 73/71 по улице Толе би; по улице Досмухамедова Халела в северном направлении восточная сторона до улицы Казыбек би; по улице Казыбек би в западном направлении северная сторона до улицы Шарипова Ади; по улице Шарипова Ади в северном направлении восточная сторона до улицы Айтеке би; исключая территории границ коммунального государственного предприятия на праве хозяйственного ведения "Городская больница скорой неотложной помощи" управления общественного здравоохранения города Алматы, коммунального государственного предприятия на праве хозяйственного ведения "Городской кардиологический центр" управления общественного здравоохранения города Алматы, товарищество с ограниченной ответственностью "Казахский ордена "Знак Почета" научно-исследовательский институт глазных болезней", акционерного общества "Научно-исследовательский институт кардиологии и внутренних болезней".</w:t>
      </w:r>
    </w:p>
    <w:bookmarkEnd w:id="171"/>
    <w:bookmarkStart w:name="z190" w:id="172"/>
    <w:p>
      <w:pPr>
        <w:spacing w:after="0"/>
        <w:ind w:left="0"/>
        <w:jc w:val="left"/>
      </w:pPr>
      <w:r>
        <w:rPr>
          <w:rFonts w:ascii="Times New Roman"/>
          <w:b/>
          <w:i w:val="false"/>
          <w:color w:val="000000"/>
        </w:rPr>
        <w:t xml:space="preserve"> Избирательный участок № 96</w:t>
      </w:r>
    </w:p>
    <w:bookmarkEnd w:id="172"/>
    <w:bookmarkStart w:name="z191" w:id="173"/>
    <w:p>
      <w:pPr>
        <w:spacing w:after="0"/>
        <w:ind w:left="0"/>
        <w:jc w:val="both"/>
      </w:pPr>
      <w:r>
        <w:rPr>
          <w:rFonts w:ascii="Times New Roman"/>
          <w:b w:val="false"/>
          <w:i w:val="false"/>
          <w:color w:val="000000"/>
          <w:sz w:val="28"/>
        </w:rPr>
        <w:t>
      Центр: город Алматы, улица Казыбек би, дом № 96, коммунальное государственное предприятие на праве хозяйственного ведения "Городская больница скорой неотложной помощи" управления общественного здравоохранения города Алматы.</w:t>
      </w:r>
    </w:p>
    <w:bookmarkEnd w:id="173"/>
    <w:bookmarkStart w:name="z192" w:id="174"/>
    <w:p>
      <w:pPr>
        <w:spacing w:after="0"/>
        <w:ind w:left="0"/>
        <w:jc w:val="left"/>
      </w:pPr>
      <w:r>
        <w:rPr>
          <w:rFonts w:ascii="Times New Roman"/>
          <w:b/>
          <w:i w:val="false"/>
          <w:color w:val="000000"/>
        </w:rPr>
        <w:t xml:space="preserve"> Избирательный участок № 97</w:t>
      </w:r>
    </w:p>
    <w:bookmarkEnd w:id="174"/>
    <w:bookmarkStart w:name="z193" w:id="175"/>
    <w:p>
      <w:pPr>
        <w:spacing w:after="0"/>
        <w:ind w:left="0"/>
        <w:jc w:val="both"/>
      </w:pPr>
      <w:r>
        <w:rPr>
          <w:rFonts w:ascii="Times New Roman"/>
          <w:b w:val="false"/>
          <w:i w:val="false"/>
          <w:color w:val="000000"/>
          <w:sz w:val="28"/>
        </w:rPr>
        <w:t>
      Центр: город Алматы, улица Толе би, дом № 93Б, коммунальное государственное предприятие на праве хозяйственного ведения "Городской кардиологический центр" управления общественного здравоохранения города Алматы.</w:t>
      </w:r>
    </w:p>
    <w:bookmarkEnd w:id="175"/>
    <w:bookmarkStart w:name="z194" w:id="176"/>
    <w:p>
      <w:pPr>
        <w:spacing w:after="0"/>
        <w:ind w:left="0"/>
        <w:jc w:val="left"/>
      </w:pPr>
      <w:r>
        <w:rPr>
          <w:rFonts w:ascii="Times New Roman"/>
          <w:b/>
          <w:i w:val="false"/>
          <w:color w:val="000000"/>
        </w:rPr>
        <w:t xml:space="preserve"> Избирательный участок № 98</w:t>
      </w:r>
    </w:p>
    <w:bookmarkEnd w:id="176"/>
    <w:bookmarkStart w:name="z195" w:id="177"/>
    <w:p>
      <w:pPr>
        <w:spacing w:after="0"/>
        <w:ind w:left="0"/>
        <w:jc w:val="both"/>
      </w:pPr>
      <w:r>
        <w:rPr>
          <w:rFonts w:ascii="Times New Roman"/>
          <w:b w:val="false"/>
          <w:i w:val="false"/>
          <w:color w:val="000000"/>
          <w:sz w:val="28"/>
        </w:rPr>
        <w:t>
      Центр: город Алматы, улица Толе би, дом № 95-а, Товарищество с ограниченной ответственностью "Казахский ордена "Знак Почета" научно-исследовательский институт глазных болезней".</w:t>
      </w:r>
    </w:p>
    <w:bookmarkEnd w:id="177"/>
    <w:bookmarkStart w:name="z196" w:id="178"/>
    <w:p>
      <w:pPr>
        <w:spacing w:after="0"/>
        <w:ind w:left="0"/>
        <w:jc w:val="left"/>
      </w:pPr>
      <w:r>
        <w:rPr>
          <w:rFonts w:ascii="Times New Roman"/>
          <w:b/>
          <w:i w:val="false"/>
          <w:color w:val="000000"/>
        </w:rPr>
        <w:t xml:space="preserve"> Избирательный участок № 99</w:t>
      </w:r>
    </w:p>
    <w:bookmarkEnd w:id="178"/>
    <w:bookmarkStart w:name="z197" w:id="179"/>
    <w:p>
      <w:pPr>
        <w:spacing w:after="0"/>
        <w:ind w:left="0"/>
        <w:jc w:val="both"/>
      </w:pPr>
      <w:r>
        <w:rPr>
          <w:rFonts w:ascii="Times New Roman"/>
          <w:b w:val="false"/>
          <w:i w:val="false"/>
          <w:color w:val="000000"/>
          <w:sz w:val="28"/>
        </w:rPr>
        <w:t>
      Центр: город Алматы, улица Айтеке би, дом № 120, Акционерное общество "Научно-исследовательский институт кардиологии и внутренних болезней".</w:t>
      </w:r>
    </w:p>
    <w:bookmarkEnd w:id="179"/>
    <w:bookmarkStart w:name="z198" w:id="180"/>
    <w:p>
      <w:pPr>
        <w:spacing w:after="0"/>
        <w:ind w:left="0"/>
        <w:jc w:val="left"/>
      </w:pPr>
      <w:r>
        <w:rPr>
          <w:rFonts w:ascii="Times New Roman"/>
          <w:b/>
          <w:i w:val="false"/>
          <w:color w:val="000000"/>
        </w:rPr>
        <w:t xml:space="preserve"> Избирательный участок № 100</w:t>
      </w:r>
    </w:p>
    <w:bookmarkEnd w:id="180"/>
    <w:bookmarkStart w:name="z199" w:id="181"/>
    <w:p>
      <w:pPr>
        <w:spacing w:after="0"/>
        <w:ind w:left="0"/>
        <w:jc w:val="both"/>
      </w:pPr>
      <w:r>
        <w:rPr>
          <w:rFonts w:ascii="Times New Roman"/>
          <w:b w:val="false"/>
          <w:i w:val="false"/>
          <w:color w:val="000000"/>
          <w:sz w:val="28"/>
        </w:rPr>
        <w:t>
      Центр: город Алматы, улица Курмангазы, дом № 98/71, коммунальное государственное предприятие на праве хозяйственного ведения "Городской ревматологический центр" управления общественного здравоохранения города Алматы.</w:t>
      </w:r>
    </w:p>
    <w:bookmarkEnd w:id="181"/>
    <w:bookmarkStart w:name="z200" w:id="182"/>
    <w:p>
      <w:pPr>
        <w:spacing w:after="0"/>
        <w:ind w:left="0"/>
        <w:jc w:val="left"/>
      </w:pPr>
      <w:r>
        <w:rPr>
          <w:rFonts w:ascii="Times New Roman"/>
          <w:b/>
          <w:i w:val="false"/>
          <w:color w:val="000000"/>
        </w:rPr>
        <w:t xml:space="preserve"> Избирательный участок № 101</w:t>
      </w:r>
    </w:p>
    <w:bookmarkEnd w:id="182"/>
    <w:bookmarkStart w:name="z201" w:id="183"/>
    <w:p>
      <w:pPr>
        <w:spacing w:after="0"/>
        <w:ind w:left="0"/>
        <w:jc w:val="both"/>
      </w:pPr>
      <w:r>
        <w:rPr>
          <w:rFonts w:ascii="Times New Roman"/>
          <w:b w:val="false"/>
          <w:i w:val="false"/>
          <w:color w:val="000000"/>
          <w:sz w:val="28"/>
        </w:rPr>
        <w:t>
      Центр: город Алматы, улица Гоголя, дом № 124, государственное коммунальное казенное предприятие "Алматинский экономический колледж" государственного учреждения "Управление образования Алматинской области".</w:t>
      </w:r>
    </w:p>
    <w:bookmarkEnd w:id="183"/>
    <w:bookmarkStart w:name="z202" w:id="184"/>
    <w:p>
      <w:pPr>
        <w:spacing w:after="0"/>
        <w:ind w:left="0"/>
        <w:jc w:val="both"/>
      </w:pPr>
      <w:r>
        <w:rPr>
          <w:rFonts w:ascii="Times New Roman"/>
          <w:b w:val="false"/>
          <w:i w:val="false"/>
          <w:color w:val="000000"/>
          <w:sz w:val="28"/>
        </w:rPr>
        <w:t>
      Границы: от улицы Байзакова по улице Гоголя в восточном направлении южная сторона до улицы Шарипова Ади; по улице Шарипова Ади в южном направлении западная сторона до улицы Айтеке би; по улице Айтеке би в западном направлении северная сторона до улицы Жумалиева; по улице Жумалиева в южном направлении западная сторона до улицы Казыбек би; по улице Казыбек би в западном направлении северная сторона до улицы Байзакова; по улице Байзакова в северном направлении восточная сторона до улицы Гоголя.</w:t>
      </w:r>
    </w:p>
    <w:bookmarkEnd w:id="184"/>
    <w:bookmarkStart w:name="z203" w:id="185"/>
    <w:p>
      <w:pPr>
        <w:spacing w:after="0"/>
        <w:ind w:left="0"/>
        <w:jc w:val="left"/>
      </w:pPr>
      <w:r>
        <w:rPr>
          <w:rFonts w:ascii="Times New Roman"/>
          <w:b/>
          <w:i w:val="false"/>
          <w:color w:val="000000"/>
        </w:rPr>
        <w:t xml:space="preserve"> Избирательный участок № 102</w:t>
      </w:r>
    </w:p>
    <w:bookmarkEnd w:id="185"/>
    <w:bookmarkStart w:name="z204" w:id="186"/>
    <w:p>
      <w:pPr>
        <w:spacing w:after="0"/>
        <w:ind w:left="0"/>
        <w:jc w:val="both"/>
      </w:pPr>
      <w:r>
        <w:rPr>
          <w:rFonts w:ascii="Times New Roman"/>
          <w:b w:val="false"/>
          <w:i w:val="false"/>
          <w:color w:val="000000"/>
          <w:sz w:val="28"/>
        </w:rPr>
        <w:t>
      Центр: город Алматы, улица Гоголя, дом № 114, некоммерческое акционерное общество "Казахский национальный женский педагогический университет".</w:t>
      </w:r>
    </w:p>
    <w:bookmarkEnd w:id="186"/>
    <w:bookmarkStart w:name="z205" w:id="187"/>
    <w:p>
      <w:pPr>
        <w:spacing w:after="0"/>
        <w:ind w:left="0"/>
        <w:jc w:val="both"/>
      </w:pPr>
      <w:r>
        <w:rPr>
          <w:rFonts w:ascii="Times New Roman"/>
          <w:b w:val="false"/>
          <w:i w:val="false"/>
          <w:color w:val="000000"/>
          <w:sz w:val="28"/>
        </w:rPr>
        <w:t>
      Границы: от улицы Шарипова Ади, по улице Гоголя в восточном направлении южная сторона до проспекта Сейфуллина; по проспекту Сейфуллина в южном направлении западная сторона до улицы Айтеке би исключая дом № 511/112 проспекта Сейфуллина; по улицу Айтеке би в западном направлении северная сторона до улицы Шарипова Ади; по улице Шарипова Ади в северном направлении восточная сторона до улицы Гоголя.</w:t>
      </w:r>
    </w:p>
    <w:bookmarkEnd w:id="187"/>
    <w:bookmarkStart w:name="z206" w:id="188"/>
    <w:p>
      <w:pPr>
        <w:spacing w:after="0"/>
        <w:ind w:left="0"/>
        <w:jc w:val="left"/>
      </w:pPr>
      <w:r>
        <w:rPr>
          <w:rFonts w:ascii="Times New Roman"/>
          <w:b/>
          <w:i w:val="false"/>
          <w:color w:val="000000"/>
        </w:rPr>
        <w:t xml:space="preserve">  Избирательный участок № 103</w:t>
      </w:r>
    </w:p>
    <w:bookmarkEnd w:id="188"/>
    <w:bookmarkStart w:name="z207" w:id="189"/>
    <w:p>
      <w:pPr>
        <w:spacing w:after="0"/>
        <w:ind w:left="0"/>
        <w:jc w:val="both"/>
      </w:pPr>
      <w:r>
        <w:rPr>
          <w:rFonts w:ascii="Times New Roman"/>
          <w:b w:val="false"/>
          <w:i w:val="false"/>
          <w:color w:val="000000"/>
          <w:sz w:val="28"/>
        </w:rPr>
        <w:t>
      Центр: город Алматы, улица Ади Шарипова, дом № 23, коммунальное государственное учреждение "Школа-гимназия № 16 имени Ади Шарипова" Управления образования города Алматы.</w:t>
      </w:r>
    </w:p>
    <w:bookmarkEnd w:id="189"/>
    <w:bookmarkStart w:name="z208" w:id="190"/>
    <w:p>
      <w:pPr>
        <w:spacing w:after="0"/>
        <w:ind w:left="0"/>
        <w:jc w:val="both"/>
      </w:pPr>
      <w:r>
        <w:rPr>
          <w:rFonts w:ascii="Times New Roman"/>
          <w:b w:val="false"/>
          <w:i w:val="false"/>
          <w:color w:val="000000"/>
          <w:sz w:val="28"/>
        </w:rPr>
        <w:t>
      Границы: от улицы Жумалиева по улице Гоголя в западном направлении северная сторона до улицы Муратбаева; по улице Муратбаева в северном направлении западная сторона до проспекта Райымбека; по проспекту Райымбека в западном направлении южная сторона до русла реки Есентай; по руслу реки Есентай в южном направлении восточная сторона улицы Макатаева; по улице Макатаева в западном направлении южная сторона до улицы Жумалиева; по улице Жумалиева в южном направлении восточная сторона до улицы Гоголя.</w:t>
      </w:r>
    </w:p>
    <w:bookmarkEnd w:id="190"/>
    <w:bookmarkStart w:name="z209" w:id="191"/>
    <w:p>
      <w:pPr>
        <w:spacing w:after="0"/>
        <w:ind w:left="0"/>
        <w:jc w:val="left"/>
      </w:pPr>
      <w:r>
        <w:rPr>
          <w:rFonts w:ascii="Times New Roman"/>
          <w:b/>
          <w:i w:val="false"/>
          <w:color w:val="000000"/>
        </w:rPr>
        <w:t xml:space="preserve"> Избирательный участок № 104</w:t>
      </w:r>
    </w:p>
    <w:bookmarkEnd w:id="191"/>
    <w:bookmarkStart w:name="z210" w:id="192"/>
    <w:p>
      <w:pPr>
        <w:spacing w:after="0"/>
        <w:ind w:left="0"/>
        <w:jc w:val="both"/>
      </w:pPr>
      <w:r>
        <w:rPr>
          <w:rFonts w:ascii="Times New Roman"/>
          <w:b w:val="false"/>
          <w:i w:val="false"/>
          <w:color w:val="000000"/>
          <w:sz w:val="28"/>
        </w:rPr>
        <w:t>
      Центр: город Алматы, улица Ади Шарипова, дом № 23, коммунальное государственное учреждение "Школа-гимназия № 16 имени Ади Шарипова" управления образования города Алматы.</w:t>
      </w:r>
    </w:p>
    <w:bookmarkEnd w:id="192"/>
    <w:bookmarkStart w:name="z211" w:id="193"/>
    <w:p>
      <w:pPr>
        <w:spacing w:after="0"/>
        <w:ind w:left="0"/>
        <w:jc w:val="both"/>
      </w:pPr>
      <w:r>
        <w:rPr>
          <w:rFonts w:ascii="Times New Roman"/>
          <w:b w:val="false"/>
          <w:i w:val="false"/>
          <w:color w:val="000000"/>
          <w:sz w:val="28"/>
        </w:rPr>
        <w:t>
      Границы: от улицы Шарипова Ади по улице Гоголя в западном направлении северная сторона до улицы Муратбаева; по улице Муратбаева в северном направлении восточная сторона до улицы Макатаева; по улице Макатаева в восточном направлении южная сторона до улицы Байтурсынулы Ахмета; по улице Байтурсынулы Ахмета в южном направлении западная сторона до проспекта Жибек жолы; по проспекту Жибек жолы в западном направлении северная сторона до улицы Шарипова Ади; по улице Шарипова Ади в южном направлении западная сторона до улицы Гоголя.</w:t>
      </w:r>
    </w:p>
    <w:bookmarkEnd w:id="193"/>
    <w:bookmarkStart w:name="z212" w:id="194"/>
    <w:p>
      <w:pPr>
        <w:spacing w:after="0"/>
        <w:ind w:left="0"/>
        <w:jc w:val="left"/>
      </w:pPr>
      <w:r>
        <w:rPr>
          <w:rFonts w:ascii="Times New Roman"/>
          <w:b/>
          <w:i w:val="false"/>
          <w:color w:val="000000"/>
        </w:rPr>
        <w:t xml:space="preserve"> Избирательный участок № 105</w:t>
      </w:r>
    </w:p>
    <w:bookmarkEnd w:id="194"/>
    <w:bookmarkStart w:name="z213" w:id="195"/>
    <w:p>
      <w:pPr>
        <w:spacing w:after="0"/>
        <w:ind w:left="0"/>
        <w:jc w:val="both"/>
      </w:pPr>
      <w:r>
        <w:rPr>
          <w:rFonts w:ascii="Times New Roman"/>
          <w:b w:val="false"/>
          <w:i w:val="false"/>
          <w:color w:val="000000"/>
          <w:sz w:val="28"/>
        </w:rPr>
        <w:t>
      Центр: город Алматы, улица Гоголя, дом № 161, некоммерческое акционерное общество "Казахский национальный женский педагогический университет".</w:t>
      </w:r>
    </w:p>
    <w:bookmarkEnd w:id="195"/>
    <w:bookmarkStart w:name="z214" w:id="196"/>
    <w:p>
      <w:pPr>
        <w:spacing w:after="0"/>
        <w:ind w:left="0"/>
        <w:jc w:val="both"/>
      </w:pPr>
      <w:r>
        <w:rPr>
          <w:rFonts w:ascii="Times New Roman"/>
          <w:b w:val="false"/>
          <w:i w:val="false"/>
          <w:color w:val="000000"/>
          <w:sz w:val="28"/>
        </w:rPr>
        <w:t>
      Границы: от улицы Байтурсынулы Ахмета по улице Гоголя в западном направлении северная сторона до улицы Шарипова Ади; по улице Шарипова Ади в северном направлении восточная сторона до проспекта Жибек жолы; по проспекту Жибек жолы в восточном направлении южная сторона до улицы Байтурсынулы Ахмета; по улице Байтурсынулы Ахмета в южном направлении западная сторона до улицы Гоголя.</w:t>
      </w:r>
    </w:p>
    <w:bookmarkEnd w:id="196"/>
    <w:bookmarkStart w:name="z215" w:id="197"/>
    <w:p>
      <w:pPr>
        <w:spacing w:after="0"/>
        <w:ind w:left="0"/>
        <w:jc w:val="left"/>
      </w:pPr>
      <w:r>
        <w:rPr>
          <w:rFonts w:ascii="Times New Roman"/>
          <w:b/>
          <w:i w:val="false"/>
          <w:color w:val="000000"/>
        </w:rPr>
        <w:t xml:space="preserve"> Избирательный участок № 106</w:t>
      </w:r>
    </w:p>
    <w:bookmarkEnd w:id="197"/>
    <w:bookmarkStart w:name="z216" w:id="198"/>
    <w:p>
      <w:pPr>
        <w:spacing w:after="0"/>
        <w:ind w:left="0"/>
        <w:jc w:val="both"/>
      </w:pPr>
      <w:r>
        <w:rPr>
          <w:rFonts w:ascii="Times New Roman"/>
          <w:b w:val="false"/>
          <w:i w:val="false"/>
          <w:color w:val="000000"/>
          <w:sz w:val="28"/>
        </w:rPr>
        <w:t>
      Центр: город Алматы, улица Гоголя, дом № 139 А, коммунальное государственное учреждение "Гимназия № 15" Управления образования города Алматы.</w:t>
      </w:r>
    </w:p>
    <w:bookmarkEnd w:id="198"/>
    <w:bookmarkStart w:name="z217" w:id="199"/>
    <w:p>
      <w:pPr>
        <w:spacing w:after="0"/>
        <w:ind w:left="0"/>
        <w:jc w:val="both"/>
      </w:pPr>
      <w:r>
        <w:rPr>
          <w:rFonts w:ascii="Times New Roman"/>
          <w:b w:val="false"/>
          <w:i w:val="false"/>
          <w:color w:val="000000"/>
          <w:sz w:val="28"/>
        </w:rPr>
        <w:t>
      Границы: от улицы Масанчи по проспекту Жибек жолы в восточном направлении южная сторона до улицы Наурызбай батыра; по улице Наурызбай батыра в южном направлении западная сторона до улицы Гоголя; по улице Гоголя в западном направлении северная сторона до улицы Байтурсынулы Ахмета; по улице Байтурсынулы Ахмета в северном направлении восточная сторона до дома №4 по улице Байтурсынулы Ахмета; от дома № 4 по улице Байтурсынулы Ахмета в восточном направлении южная сторона до дома № 5 по Масанчи; далее по улице Масанчи в южном направлении западная сторона до проспекта Жибек жолы, исключая границы территории Республиканского государственного учреждения "Воинская часть 5571 Национальной гвардии Республики Казахстан".</w:t>
      </w:r>
    </w:p>
    <w:bookmarkEnd w:id="199"/>
    <w:bookmarkStart w:name="z218" w:id="200"/>
    <w:p>
      <w:pPr>
        <w:spacing w:after="0"/>
        <w:ind w:left="0"/>
        <w:jc w:val="left"/>
      </w:pPr>
      <w:r>
        <w:rPr>
          <w:rFonts w:ascii="Times New Roman"/>
          <w:b/>
          <w:i w:val="false"/>
          <w:color w:val="000000"/>
        </w:rPr>
        <w:t xml:space="preserve"> Избирательный участок № 107</w:t>
      </w:r>
    </w:p>
    <w:bookmarkEnd w:id="200"/>
    <w:bookmarkStart w:name="z219" w:id="201"/>
    <w:p>
      <w:pPr>
        <w:spacing w:after="0"/>
        <w:ind w:left="0"/>
        <w:jc w:val="both"/>
      </w:pPr>
      <w:r>
        <w:rPr>
          <w:rFonts w:ascii="Times New Roman"/>
          <w:b w:val="false"/>
          <w:i w:val="false"/>
          <w:color w:val="000000"/>
          <w:sz w:val="28"/>
        </w:rPr>
        <w:t>
      Центр: город Алматы, улица Гоголя, дом № 139/15, Республиканское государственное учреждение "Воинская часть 5571 Национальной гвардии Республики Казахстан".</w:t>
      </w:r>
    </w:p>
    <w:bookmarkEnd w:id="201"/>
    <w:bookmarkStart w:name="z220" w:id="202"/>
    <w:p>
      <w:pPr>
        <w:spacing w:after="0"/>
        <w:ind w:left="0"/>
        <w:jc w:val="left"/>
      </w:pPr>
      <w:r>
        <w:rPr>
          <w:rFonts w:ascii="Times New Roman"/>
          <w:b/>
          <w:i w:val="false"/>
          <w:color w:val="000000"/>
        </w:rPr>
        <w:t xml:space="preserve"> Избирательный участок № 108</w:t>
      </w:r>
    </w:p>
    <w:bookmarkEnd w:id="202"/>
    <w:bookmarkStart w:name="z221" w:id="203"/>
    <w:p>
      <w:pPr>
        <w:spacing w:after="0"/>
        <w:ind w:left="0"/>
        <w:jc w:val="both"/>
      </w:pPr>
      <w:r>
        <w:rPr>
          <w:rFonts w:ascii="Times New Roman"/>
          <w:b w:val="false"/>
          <w:i w:val="false"/>
          <w:color w:val="000000"/>
          <w:sz w:val="28"/>
        </w:rPr>
        <w:t>
      Центр: город Алматы, улица Гоголя, дом № 139А, коммунальное государственное учреждение "Гимназия № 15" Управления образования города Алматы.</w:t>
      </w:r>
    </w:p>
    <w:bookmarkEnd w:id="203"/>
    <w:bookmarkStart w:name="z222" w:id="204"/>
    <w:p>
      <w:pPr>
        <w:spacing w:after="0"/>
        <w:ind w:left="0"/>
        <w:jc w:val="both"/>
      </w:pPr>
      <w:r>
        <w:rPr>
          <w:rFonts w:ascii="Times New Roman"/>
          <w:b w:val="false"/>
          <w:i w:val="false"/>
          <w:color w:val="000000"/>
          <w:sz w:val="28"/>
        </w:rPr>
        <w:t>
      Границы: от улицы Байтурсынулы Ахмета по улице Макатаева в восточном направлении южная сторона до улицы Чайковского; по улице Чайковского в южном направлении западная стороне до проспекта Жибек жолы; по проспекту Жибек жолы в западном направлении северная сторона до улицы Масанчи; по улице Масанчи в северном направлении восточная сторона до дома №3 по улице Масанчи в западном направлении северная сторона до дома №2 по улице Байтурсынулы Ахмета; по улице Байтурсынулы Ахмета в северном направлении восточная сторона до улицы Макатаева.</w:t>
      </w:r>
    </w:p>
    <w:bookmarkEnd w:id="204"/>
    <w:bookmarkStart w:name="z223" w:id="205"/>
    <w:p>
      <w:pPr>
        <w:spacing w:after="0"/>
        <w:ind w:left="0"/>
        <w:jc w:val="left"/>
      </w:pPr>
      <w:r>
        <w:rPr>
          <w:rFonts w:ascii="Times New Roman"/>
          <w:b/>
          <w:i w:val="false"/>
          <w:color w:val="000000"/>
        </w:rPr>
        <w:t xml:space="preserve"> Избирательный участок № 109</w:t>
      </w:r>
    </w:p>
    <w:bookmarkEnd w:id="205"/>
    <w:bookmarkStart w:name="z224" w:id="206"/>
    <w:p>
      <w:pPr>
        <w:spacing w:after="0"/>
        <w:ind w:left="0"/>
        <w:jc w:val="both"/>
      </w:pPr>
      <w:r>
        <w:rPr>
          <w:rFonts w:ascii="Times New Roman"/>
          <w:b w:val="false"/>
          <w:i w:val="false"/>
          <w:color w:val="000000"/>
          <w:sz w:val="28"/>
        </w:rPr>
        <w:t>
      Центр: город Алматы, проспект Райымбека, дом № 174, коммунальное государственное казенное предприятие "Алматинский колледж моды и сферы обслуживания" управления образования города Алматы.</w:t>
      </w:r>
    </w:p>
    <w:bookmarkEnd w:id="206"/>
    <w:bookmarkStart w:name="z225" w:id="207"/>
    <w:p>
      <w:pPr>
        <w:spacing w:after="0"/>
        <w:ind w:left="0"/>
        <w:jc w:val="both"/>
      </w:pPr>
      <w:r>
        <w:rPr>
          <w:rFonts w:ascii="Times New Roman"/>
          <w:b w:val="false"/>
          <w:i w:val="false"/>
          <w:color w:val="000000"/>
          <w:sz w:val="28"/>
        </w:rPr>
        <w:t>
      Границы: от проспекта Райымбека по улице Кашгарская в южном направлении западная сторона до улицы Макатаева; по улице Макатаева в западном направлении северная сторона исключая дома № 127/11, № 131 Корпус 8, 131 Корпус 7, 131 Корпус 6, 131 Корпус 5, 131 Корпус 4, 131 Корпус 3, 131 Корпус 2, 131 Корпус 1 до улицы Муратбаева; по улице Муратбаева в северном направлении восточная сторона до проспекта Райымбека; по проспекту Райымбека в восточном направлении южная сторона до улицы Кашгарская.</w:t>
      </w:r>
    </w:p>
    <w:bookmarkEnd w:id="207"/>
    <w:bookmarkStart w:name="z226" w:id="208"/>
    <w:p>
      <w:pPr>
        <w:spacing w:after="0"/>
        <w:ind w:left="0"/>
        <w:jc w:val="left"/>
      </w:pPr>
      <w:r>
        <w:rPr>
          <w:rFonts w:ascii="Times New Roman"/>
          <w:b/>
          <w:i w:val="false"/>
          <w:color w:val="000000"/>
        </w:rPr>
        <w:t xml:space="preserve"> Избирательный участок № 110</w:t>
      </w:r>
    </w:p>
    <w:bookmarkEnd w:id="208"/>
    <w:bookmarkStart w:name="z227" w:id="209"/>
    <w:p>
      <w:pPr>
        <w:spacing w:after="0"/>
        <w:ind w:left="0"/>
        <w:jc w:val="both"/>
      </w:pPr>
      <w:r>
        <w:rPr>
          <w:rFonts w:ascii="Times New Roman"/>
          <w:b w:val="false"/>
          <w:i w:val="false"/>
          <w:color w:val="000000"/>
          <w:sz w:val="28"/>
        </w:rPr>
        <w:t>
      Центр: город Алматы, улица Курмангазы, дом № 76, коммунальное государственное учреждение "Гимназия № 120 имени Мажита Бегалина" управления образования города Алматы.</w:t>
      </w:r>
    </w:p>
    <w:bookmarkEnd w:id="209"/>
    <w:bookmarkStart w:name="z228" w:id="210"/>
    <w:p>
      <w:pPr>
        <w:spacing w:after="0"/>
        <w:ind w:left="0"/>
        <w:jc w:val="both"/>
      </w:pPr>
      <w:r>
        <w:rPr>
          <w:rFonts w:ascii="Times New Roman"/>
          <w:b w:val="false"/>
          <w:i w:val="false"/>
          <w:color w:val="000000"/>
          <w:sz w:val="28"/>
        </w:rPr>
        <w:t>
      Границы: от улицы Желтоксан по улице Шевченко в восточном направлении южная сторона до проспекта Абылай хана; по проспекту Абылай хана в южном направлении западная сторона до улицы Курмангазы; по улице Курмангазы в восточном направлении южная сторона до проспекта Нұрсұлтан Назарбаева; по проспекту Нұрсұлтан Назарбаева в южном направлении западная сторона до проспекта Абая; по проспекту Абая в западном направлении северная сторона до улицы Наурызбай батыра; по улице Наурызбай батыра в северном направлении восточная сторона до улицы Курмангазы; по улице Курмангазы в восточном направлении южная сторона до улицы Желтоксан; по улице Желтоксан в северном направлении восточная сторона до улицы Шевченко.</w:t>
      </w:r>
    </w:p>
    <w:bookmarkEnd w:id="210"/>
    <w:bookmarkStart w:name="z229" w:id="211"/>
    <w:p>
      <w:pPr>
        <w:spacing w:after="0"/>
        <w:ind w:left="0"/>
        <w:jc w:val="left"/>
      </w:pPr>
      <w:r>
        <w:rPr>
          <w:rFonts w:ascii="Times New Roman"/>
          <w:b/>
          <w:i w:val="false"/>
          <w:color w:val="000000"/>
        </w:rPr>
        <w:t xml:space="preserve"> Избирательный участок № 111</w:t>
      </w:r>
    </w:p>
    <w:bookmarkEnd w:id="211"/>
    <w:bookmarkStart w:name="z230" w:id="212"/>
    <w:p>
      <w:pPr>
        <w:spacing w:after="0"/>
        <w:ind w:left="0"/>
        <w:jc w:val="both"/>
      </w:pPr>
      <w:r>
        <w:rPr>
          <w:rFonts w:ascii="Times New Roman"/>
          <w:b w:val="false"/>
          <w:i w:val="false"/>
          <w:color w:val="000000"/>
          <w:sz w:val="28"/>
        </w:rPr>
        <w:t>
      Центр: город Алматы, улица Панфилова, дом № 127, республиканское государственное учреждение "Казахская национальная академия искусств имени Темирбека Жургенова" Министерства культуры и информации Республики Казахстан.</w:t>
      </w:r>
    </w:p>
    <w:bookmarkEnd w:id="212"/>
    <w:bookmarkStart w:name="z231" w:id="213"/>
    <w:p>
      <w:pPr>
        <w:spacing w:after="0"/>
        <w:ind w:left="0"/>
        <w:jc w:val="both"/>
      </w:pPr>
      <w:r>
        <w:rPr>
          <w:rFonts w:ascii="Times New Roman"/>
          <w:b w:val="false"/>
          <w:i w:val="false"/>
          <w:color w:val="000000"/>
          <w:sz w:val="28"/>
        </w:rPr>
        <w:t>
      Границы: от проспекта Абылай хана по улице Казыбек би в восточном направлении южная сторона до проспекта Нұрсұлтан Назарбаева; по проспекту Нұрсұлтан Назарбаева в южном направлении западная сторона до улицы Курмангазы; по улице Курмангазы в западном направлении северная сторона до проспекта Абылай хана; по проспекту Абылай хана в северном направлении восточная сторона до улицы Казыбек би исключая границы территории республиканского государственного предприятия на праве хозяйственного ведения "Национальный госпиталь Медицинского центра Упарвления делами Президента Респбулики Казахстан".</w:t>
      </w:r>
    </w:p>
    <w:bookmarkEnd w:id="213"/>
    <w:bookmarkStart w:name="z232" w:id="214"/>
    <w:p>
      <w:pPr>
        <w:spacing w:after="0"/>
        <w:ind w:left="0"/>
        <w:jc w:val="left"/>
      </w:pPr>
      <w:r>
        <w:rPr>
          <w:rFonts w:ascii="Times New Roman"/>
          <w:b/>
          <w:i w:val="false"/>
          <w:color w:val="000000"/>
        </w:rPr>
        <w:t xml:space="preserve"> Избирательный участок № 112</w:t>
      </w:r>
    </w:p>
    <w:bookmarkEnd w:id="214"/>
    <w:bookmarkStart w:name="z233" w:id="215"/>
    <w:p>
      <w:pPr>
        <w:spacing w:after="0"/>
        <w:ind w:left="0"/>
        <w:jc w:val="both"/>
      </w:pPr>
      <w:r>
        <w:rPr>
          <w:rFonts w:ascii="Times New Roman"/>
          <w:b w:val="false"/>
          <w:i w:val="false"/>
          <w:color w:val="000000"/>
          <w:sz w:val="28"/>
        </w:rPr>
        <w:t>
      Центр: город Алматы, улица Панфилова, дом № 139, Республиканское государственное предприятие на праве хозяйственного ведения "Национальный госпиталь Медицинского центра Управления делами Президента Респбулики Казахстан".</w:t>
      </w:r>
    </w:p>
    <w:bookmarkEnd w:id="215"/>
    <w:bookmarkStart w:name="z234" w:id="216"/>
    <w:p>
      <w:pPr>
        <w:spacing w:after="0"/>
        <w:ind w:left="0"/>
        <w:jc w:val="left"/>
      </w:pPr>
      <w:r>
        <w:rPr>
          <w:rFonts w:ascii="Times New Roman"/>
          <w:b/>
          <w:i w:val="false"/>
          <w:color w:val="000000"/>
        </w:rPr>
        <w:t xml:space="preserve"> Избирательный участок № 113</w:t>
      </w:r>
    </w:p>
    <w:bookmarkEnd w:id="216"/>
    <w:bookmarkStart w:name="z235" w:id="217"/>
    <w:p>
      <w:pPr>
        <w:spacing w:after="0"/>
        <w:ind w:left="0"/>
        <w:jc w:val="both"/>
      </w:pPr>
      <w:r>
        <w:rPr>
          <w:rFonts w:ascii="Times New Roman"/>
          <w:b w:val="false"/>
          <w:i w:val="false"/>
          <w:color w:val="000000"/>
          <w:sz w:val="28"/>
        </w:rPr>
        <w:t>
      Центр: город Алматы, улица Толе би, дом № 74/1, коммунальное государственное учреждение "Специализированный лицей № 39 имени Султан-Ахмета Ходжикова" управления образования города Алматы.</w:t>
      </w:r>
    </w:p>
    <w:bookmarkEnd w:id="217"/>
    <w:bookmarkStart w:name="z236" w:id="218"/>
    <w:p>
      <w:pPr>
        <w:spacing w:after="0"/>
        <w:ind w:left="0"/>
        <w:jc w:val="both"/>
      </w:pPr>
      <w:r>
        <w:rPr>
          <w:rFonts w:ascii="Times New Roman"/>
          <w:b w:val="false"/>
          <w:i w:val="false"/>
          <w:color w:val="000000"/>
          <w:sz w:val="28"/>
        </w:rPr>
        <w:t>
      Границы: от проспекта Сейфуллина по улице Гоголя в восточном направлении южная сторона до проспекта Нұрсұлтан Назарбаева; проспекту Нұрсұлтан Назарбаева в южном направлении западная сторона до улицы Казыбек би; по улице Казыбек би в западном направлении северная сторона до улицы Наурызбай батыра; по улице Наурызбай батыра в северном направлении восточная сторона до улицы Айтеке би; по улице Айтеке би в западном направлении северная сторона до проспекта Сейфуллина; по проспекту Сейфуллина в северном направлении восточная сторона до улицы Гоголя, включая дом № 511/112 по проспекту Сейфуллина.</w:t>
      </w:r>
    </w:p>
    <w:bookmarkEnd w:id="218"/>
    <w:bookmarkStart w:name="z237" w:id="219"/>
    <w:p>
      <w:pPr>
        <w:spacing w:after="0"/>
        <w:ind w:left="0"/>
        <w:jc w:val="left"/>
      </w:pPr>
      <w:r>
        <w:rPr>
          <w:rFonts w:ascii="Times New Roman"/>
          <w:b/>
          <w:i w:val="false"/>
          <w:color w:val="000000"/>
        </w:rPr>
        <w:t xml:space="preserve"> Избирательный участок № 114</w:t>
      </w:r>
    </w:p>
    <w:bookmarkEnd w:id="219"/>
    <w:bookmarkStart w:name="z238" w:id="220"/>
    <w:p>
      <w:pPr>
        <w:spacing w:after="0"/>
        <w:ind w:left="0"/>
        <w:jc w:val="both"/>
      </w:pPr>
      <w:r>
        <w:rPr>
          <w:rFonts w:ascii="Times New Roman"/>
          <w:b w:val="false"/>
          <w:i w:val="false"/>
          <w:color w:val="000000"/>
          <w:sz w:val="28"/>
        </w:rPr>
        <w:t>
      Центр: город Алматы, улица Панфилова, дом № 68/73, коммунальное государственное учреждение "Специализированная школа-лицей № 54 имени И. В. Панфилова" Управления образования города Алматы.</w:t>
      </w:r>
    </w:p>
    <w:bookmarkEnd w:id="220"/>
    <w:bookmarkStart w:name="z239" w:id="221"/>
    <w:p>
      <w:pPr>
        <w:spacing w:after="0"/>
        <w:ind w:left="0"/>
        <w:jc w:val="both"/>
      </w:pPr>
      <w:r>
        <w:rPr>
          <w:rFonts w:ascii="Times New Roman"/>
          <w:b w:val="false"/>
          <w:i w:val="false"/>
          <w:color w:val="000000"/>
          <w:sz w:val="28"/>
        </w:rPr>
        <w:t>
      Границы: от проспекта Нұрсұлтан Назарбаева по улице Гоголя в западном направлении северная сторона до улицы Наурызбай батыра; по улице Наурызбай батыра в северном направлении восточная сторона до проспекта Жибек жолы; по проспекту Жибек жолы в восточном направлении южная сторона до улицы Чайковского; по улице Чайковского в северном направлении восточная сторона до улицы Макатаева; по улице Макатаева в восточном направлении южная сторона до проспекта Абылай хана; по проспекту Абылай хана в южном направлении западная сторона до улицы Алимжанова; по улице Алимжанова в восточном направлении южная сторона до проспекта Нұрсұлтан Назарбаева включая дом № 61 улицы Алимжанова и дом № 82 улицы Макатаева; по проспекту Нұрсұлтан Назарбаева в южном направлении западная сторона до улицы Гоголя.</w:t>
      </w:r>
    </w:p>
    <w:bookmarkEnd w:id="221"/>
    <w:bookmarkStart w:name="z240" w:id="222"/>
    <w:p>
      <w:pPr>
        <w:spacing w:after="0"/>
        <w:ind w:left="0"/>
        <w:jc w:val="left"/>
      </w:pPr>
      <w:r>
        <w:rPr>
          <w:rFonts w:ascii="Times New Roman"/>
          <w:b/>
          <w:i w:val="false"/>
          <w:color w:val="000000"/>
        </w:rPr>
        <w:t xml:space="preserve"> Избирательный участок № 115</w:t>
      </w:r>
    </w:p>
    <w:bookmarkEnd w:id="222"/>
    <w:bookmarkStart w:name="z241" w:id="223"/>
    <w:p>
      <w:pPr>
        <w:spacing w:after="0"/>
        <w:ind w:left="0"/>
        <w:jc w:val="both"/>
      </w:pPr>
      <w:r>
        <w:rPr>
          <w:rFonts w:ascii="Times New Roman"/>
          <w:b w:val="false"/>
          <w:i w:val="false"/>
          <w:color w:val="000000"/>
          <w:sz w:val="28"/>
        </w:rPr>
        <w:t>
      Центр: город Алматы, улица Чайковского, дом № 7, коммунальное государственное казенное предприятие "Колледж индустрии туризма и гостеприимства" Управления образования города Алматы.</w:t>
      </w:r>
    </w:p>
    <w:bookmarkEnd w:id="223"/>
    <w:bookmarkStart w:name="z242" w:id="224"/>
    <w:p>
      <w:pPr>
        <w:spacing w:after="0"/>
        <w:ind w:left="0"/>
        <w:jc w:val="both"/>
      </w:pPr>
      <w:r>
        <w:rPr>
          <w:rFonts w:ascii="Times New Roman"/>
          <w:b w:val="false"/>
          <w:i w:val="false"/>
          <w:color w:val="000000"/>
          <w:sz w:val="28"/>
        </w:rPr>
        <w:t>
      Границы: от проспекта Райымбека между границами территории домов № 158А и № 158 проспекта Райымбека в южном направлении западная сторона до улицы Торекулова Назыра; по улице Торекулова Назыра в восточном направлении южная сторона до проспекта Сейфуллина; по проспекту Сейфуллина в южном направлении западная сторона до улицы Макатаева; по улице Макатаева в западном направлении северная сторона до улицы Кашгарская; по створу улицы Кашгарская в северном направлении включая границы территории домов № 127/11, № 131 корпус 8, № 131 корпус 7, № 131 корпус 6, № 131 корпус 5, № 131 корпус 4, № 131 корпус 3, № 131 корпус 2, № 131 корпус 1 по улице Макатаева до проспекта Райымбека; по проспекту Райымбека в восточном направлении до границы территории дома № 158 проспекта Райымбека.</w:t>
      </w:r>
    </w:p>
    <w:bookmarkEnd w:id="224"/>
    <w:bookmarkStart w:name="z243" w:id="225"/>
    <w:p>
      <w:pPr>
        <w:spacing w:after="0"/>
        <w:ind w:left="0"/>
        <w:jc w:val="left"/>
      </w:pPr>
      <w:r>
        <w:rPr>
          <w:rFonts w:ascii="Times New Roman"/>
          <w:b/>
          <w:i w:val="false"/>
          <w:color w:val="000000"/>
        </w:rPr>
        <w:t xml:space="preserve"> Избирательный участок № 116</w:t>
      </w:r>
    </w:p>
    <w:bookmarkEnd w:id="225"/>
    <w:bookmarkStart w:name="z244" w:id="226"/>
    <w:p>
      <w:pPr>
        <w:spacing w:after="0"/>
        <w:ind w:left="0"/>
        <w:jc w:val="both"/>
      </w:pPr>
      <w:r>
        <w:rPr>
          <w:rFonts w:ascii="Times New Roman"/>
          <w:b w:val="false"/>
          <w:i w:val="false"/>
          <w:color w:val="000000"/>
          <w:sz w:val="28"/>
        </w:rPr>
        <w:t>
      Центр: город Алматы, улица Торекулова, дом № 73, коммунальное государственное предприятие на праве хозяйственного ведения "Городской центр репродукции человека" управления общественного здравоохранения города Алматы.</w:t>
      </w:r>
    </w:p>
    <w:bookmarkEnd w:id="226"/>
    <w:bookmarkStart w:name="z245" w:id="227"/>
    <w:p>
      <w:pPr>
        <w:spacing w:after="0"/>
        <w:ind w:left="0"/>
        <w:jc w:val="left"/>
      </w:pPr>
      <w:r>
        <w:rPr>
          <w:rFonts w:ascii="Times New Roman"/>
          <w:b/>
          <w:i w:val="false"/>
          <w:color w:val="000000"/>
        </w:rPr>
        <w:t xml:space="preserve"> Избирательный участок № 118</w:t>
      </w:r>
    </w:p>
    <w:bookmarkEnd w:id="227"/>
    <w:bookmarkStart w:name="z246" w:id="228"/>
    <w:p>
      <w:pPr>
        <w:spacing w:after="0"/>
        <w:ind w:left="0"/>
        <w:jc w:val="both"/>
      </w:pPr>
      <w:r>
        <w:rPr>
          <w:rFonts w:ascii="Times New Roman"/>
          <w:b w:val="false"/>
          <w:i w:val="false"/>
          <w:color w:val="000000"/>
          <w:sz w:val="28"/>
        </w:rPr>
        <w:t>
      Центр: город Алматы, улица Чайковского, дом № 28, коммунальное государственное учреждение "Специализированная школа-лицей № 90" Управления образования города Алматы.</w:t>
      </w:r>
    </w:p>
    <w:bookmarkEnd w:id="228"/>
    <w:bookmarkStart w:name="z247" w:id="229"/>
    <w:p>
      <w:pPr>
        <w:spacing w:after="0"/>
        <w:ind w:left="0"/>
        <w:jc w:val="both"/>
      </w:pPr>
      <w:r>
        <w:rPr>
          <w:rFonts w:ascii="Times New Roman"/>
          <w:b w:val="false"/>
          <w:i w:val="false"/>
          <w:color w:val="000000"/>
          <w:sz w:val="28"/>
        </w:rPr>
        <w:t>
      Границы: от проспекта Райымбека между границами территории домов № 158А и № 158 проспекта Райымбека в южном направлении восточная сторона до улицы Торекулова Назыра; по улице Торекулова Назыра в восточном направлении северная сторона до проспекта Сейфуллина; по проспекту Сейфуллина в южном направлении восточная сторона до улицы Макатаева; по улице Макатаева в восточном направлении северная сторона до улицы Наурызбай батыра; по улице Наурызбай батыра в северном направлении западная сторона до улицы Торекулова Назыра; по улице Торекулова Назыра в восточном направлении северная сторона до улицы Чайковского; по улице Чайковского в северном направлении западная сторона до проспекта Райымбека; по проспекту Райымбека в западном направлении южная сторона до границы территории дома № 158А проспекта Райымбека исключая границы территории коммунального государственного предприятия на праве хозяйственного ведения "Городской центр репродукции человека" управления общественного здравоохранения города Алматы.</w:t>
      </w:r>
    </w:p>
    <w:bookmarkEnd w:id="229"/>
    <w:bookmarkStart w:name="z248" w:id="230"/>
    <w:p>
      <w:pPr>
        <w:spacing w:after="0"/>
        <w:ind w:left="0"/>
        <w:jc w:val="left"/>
      </w:pPr>
      <w:r>
        <w:rPr>
          <w:rFonts w:ascii="Times New Roman"/>
          <w:b/>
          <w:i w:val="false"/>
          <w:color w:val="000000"/>
        </w:rPr>
        <w:t xml:space="preserve"> Избирательный участок № 119</w:t>
      </w:r>
    </w:p>
    <w:bookmarkEnd w:id="230"/>
    <w:bookmarkStart w:name="z249" w:id="231"/>
    <w:p>
      <w:pPr>
        <w:spacing w:after="0"/>
        <w:ind w:left="0"/>
        <w:jc w:val="both"/>
      </w:pPr>
      <w:r>
        <w:rPr>
          <w:rFonts w:ascii="Times New Roman"/>
          <w:b w:val="false"/>
          <w:i w:val="false"/>
          <w:color w:val="000000"/>
          <w:sz w:val="28"/>
        </w:rPr>
        <w:t>
      Центр: город Алматы, улица Желтоксан, дом № 62, Акционерное общество "Национальный научный центр хирургии имени А.Н.Сызганова".</w:t>
      </w:r>
    </w:p>
    <w:bookmarkEnd w:id="231"/>
    <w:bookmarkStart w:name="z250" w:id="232"/>
    <w:p>
      <w:pPr>
        <w:spacing w:after="0"/>
        <w:ind w:left="0"/>
        <w:jc w:val="left"/>
      </w:pPr>
      <w:r>
        <w:rPr>
          <w:rFonts w:ascii="Times New Roman"/>
          <w:b/>
          <w:i w:val="false"/>
          <w:color w:val="000000"/>
        </w:rPr>
        <w:t xml:space="preserve"> Избирательный участок № 120</w:t>
      </w:r>
    </w:p>
    <w:bookmarkEnd w:id="232"/>
    <w:bookmarkStart w:name="z251" w:id="233"/>
    <w:p>
      <w:pPr>
        <w:spacing w:after="0"/>
        <w:ind w:left="0"/>
        <w:jc w:val="both"/>
      </w:pPr>
      <w:r>
        <w:rPr>
          <w:rFonts w:ascii="Times New Roman"/>
          <w:b w:val="false"/>
          <w:i w:val="false"/>
          <w:color w:val="000000"/>
          <w:sz w:val="28"/>
        </w:rPr>
        <w:t>
      Центр: город Алматы, проспект Абылай хана, дом № 58а, акционерное общество "Институт "КазНИПИЭнергопром".</w:t>
      </w:r>
    </w:p>
    <w:bookmarkEnd w:id="233"/>
    <w:bookmarkStart w:name="z252" w:id="234"/>
    <w:p>
      <w:pPr>
        <w:spacing w:after="0"/>
        <w:ind w:left="0"/>
        <w:jc w:val="both"/>
      </w:pPr>
      <w:r>
        <w:rPr>
          <w:rFonts w:ascii="Times New Roman"/>
          <w:b w:val="false"/>
          <w:i w:val="false"/>
          <w:color w:val="000000"/>
          <w:sz w:val="28"/>
        </w:rPr>
        <w:t>
      Границы: от проспекта Нұрсұлтан Назарбаева по улице Алимжанова в западном направлении северная сторона, исключая дом № 61 улицы Алимжанова и дом № 82 улицы Макатаева до проспекта Абылай хана; по проспекту Абылай хана в северном направлении восточная сторона до улицы Маметовой; по улице Маметовой в восточном направлении южная сторона до проспекта Нұрсұлтан Назарбаева; по проспекту Нұрсұлтан Назарбаева в южном направлении западная сторона до улицы Алимжанова.</w:t>
      </w:r>
    </w:p>
    <w:bookmarkEnd w:id="234"/>
    <w:bookmarkStart w:name="z253" w:id="235"/>
    <w:p>
      <w:pPr>
        <w:spacing w:after="0"/>
        <w:ind w:left="0"/>
        <w:jc w:val="left"/>
      </w:pPr>
      <w:r>
        <w:rPr>
          <w:rFonts w:ascii="Times New Roman"/>
          <w:b/>
          <w:i w:val="false"/>
          <w:color w:val="000000"/>
        </w:rPr>
        <w:t xml:space="preserve"> Избирательный участок № 121</w:t>
      </w:r>
    </w:p>
    <w:bookmarkEnd w:id="235"/>
    <w:bookmarkStart w:name="z254" w:id="236"/>
    <w:p>
      <w:pPr>
        <w:spacing w:after="0"/>
        <w:ind w:left="0"/>
        <w:jc w:val="both"/>
      </w:pPr>
      <w:r>
        <w:rPr>
          <w:rFonts w:ascii="Times New Roman"/>
          <w:b w:val="false"/>
          <w:i w:val="false"/>
          <w:color w:val="000000"/>
          <w:sz w:val="28"/>
        </w:rPr>
        <w:t>
      Центр: город Алматы, улица Чайковского, дом № 28, коммунальное государственное учреждение "Специализированная школа-лицей № 90" Управления образования города Алматы.</w:t>
      </w:r>
    </w:p>
    <w:bookmarkEnd w:id="236"/>
    <w:bookmarkStart w:name="z255" w:id="237"/>
    <w:p>
      <w:pPr>
        <w:spacing w:after="0"/>
        <w:ind w:left="0"/>
        <w:jc w:val="both"/>
      </w:pPr>
      <w:r>
        <w:rPr>
          <w:rFonts w:ascii="Times New Roman"/>
          <w:b w:val="false"/>
          <w:i w:val="false"/>
          <w:color w:val="000000"/>
          <w:sz w:val="28"/>
        </w:rPr>
        <w:t>
      Границы: от улицы Чайковского по проспекту Райымбека в восточном направлении южная сторона до проспекта Абылай хана; по проспекту Абылай хана в южном направлении западная сторона до улицы Макатаева; по улице Макатаева в западном направлении северная сторона до улицы Наурызбай батыра; по улице Наурызбай батыра в северном направлении восточная сторона до улицы Торекулова Назыра по улице Торекулова Назыра в восточном направлении южная сторона до улицы Чайковского; по улице Чайковского в северном направлении западная сторона до проспекта Райымбека исключая территорию акционерного общества "Национальный научный центр хирургии имени А.Н.Сызганова".</w:t>
      </w:r>
    </w:p>
    <w:bookmarkEnd w:id="237"/>
    <w:bookmarkStart w:name="z256" w:id="238"/>
    <w:p>
      <w:pPr>
        <w:spacing w:after="0"/>
        <w:ind w:left="0"/>
        <w:jc w:val="left"/>
      </w:pPr>
      <w:r>
        <w:rPr>
          <w:rFonts w:ascii="Times New Roman"/>
          <w:b/>
          <w:i w:val="false"/>
          <w:color w:val="000000"/>
        </w:rPr>
        <w:t xml:space="preserve"> Избирательный участок № 122</w:t>
      </w:r>
    </w:p>
    <w:bookmarkEnd w:id="238"/>
    <w:bookmarkStart w:name="z257" w:id="239"/>
    <w:p>
      <w:pPr>
        <w:spacing w:after="0"/>
        <w:ind w:left="0"/>
        <w:jc w:val="both"/>
      </w:pPr>
      <w:r>
        <w:rPr>
          <w:rFonts w:ascii="Times New Roman"/>
          <w:b w:val="false"/>
          <w:i w:val="false"/>
          <w:color w:val="000000"/>
          <w:sz w:val="28"/>
        </w:rPr>
        <w:t>
      Центр: город Алматы, проспекта Абылай хана, дом № 20, коммунальное государственное учреждение "Гимназия № 147" управления образования города Алматы.</w:t>
      </w:r>
    </w:p>
    <w:bookmarkEnd w:id="239"/>
    <w:bookmarkStart w:name="z258" w:id="240"/>
    <w:p>
      <w:pPr>
        <w:spacing w:after="0"/>
        <w:ind w:left="0"/>
        <w:jc w:val="both"/>
      </w:pPr>
      <w:r>
        <w:rPr>
          <w:rFonts w:ascii="Times New Roman"/>
          <w:b w:val="false"/>
          <w:i w:val="false"/>
          <w:color w:val="000000"/>
          <w:sz w:val="28"/>
        </w:rPr>
        <w:t>
      Границы: от проспекта Нұрсұлтан Назарбаева по улице Маметовой в западном направлении северная сторона до проспекта Абылай хана; по проспекту Абылай хана в северном направлении восточная сторона до проспекта Райымбека; по проспекту Райымбека в восточном направлении южная сторона до проспекта Нұрсұлтан Назарбаева; по проспекту Нұрсұлтан Назарбаева в южном направлении западная сторона до улицы Маметовой.</w:t>
      </w:r>
    </w:p>
    <w:bookmarkEnd w:id="240"/>
    <w:bookmarkStart w:name="z259" w:id="241"/>
    <w:p>
      <w:pPr>
        <w:spacing w:after="0"/>
        <w:ind w:left="0"/>
        <w:jc w:val="left"/>
      </w:pPr>
      <w:r>
        <w:rPr>
          <w:rFonts w:ascii="Times New Roman"/>
          <w:b/>
          <w:i w:val="false"/>
          <w:color w:val="000000"/>
        </w:rPr>
        <w:t xml:space="preserve"> Избирательный участок № 630</w:t>
      </w:r>
    </w:p>
    <w:bookmarkEnd w:id="241"/>
    <w:bookmarkStart w:name="z260" w:id="242"/>
    <w:p>
      <w:pPr>
        <w:spacing w:after="0"/>
        <w:ind w:left="0"/>
        <w:jc w:val="both"/>
      </w:pPr>
      <w:r>
        <w:rPr>
          <w:rFonts w:ascii="Times New Roman"/>
          <w:b w:val="false"/>
          <w:i w:val="false"/>
          <w:color w:val="000000"/>
          <w:sz w:val="28"/>
        </w:rPr>
        <w:t>
      Центр: город Алматы, улица Масанчи дом № 57 А, изолятор временного содержания Департамента полиции города Алматы.</w:t>
      </w:r>
    </w:p>
    <w:bookmarkEnd w:id="2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