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942c" w14:textId="db59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организации предвыборной агитации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18 июня 2026 года № 2-381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акимат города Алматы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помещения, предоставляемые на договорной основе кандидатам для встреч с избирателями,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совместно с Территориальной избирательной комиссией города Алматы места для размещения агитационных печатных материалов для всех кандидатов,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Алматы.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_______________№___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на договорной основе кандидатам для встреч с избирателями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№180"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Саялы, улица Аккайнар,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№196"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Мадениет, улица Сулейменова,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 гимназия №209"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Ботакоз,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 лицей №210"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Дархан,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Халифы Алтая,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№222"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Айгерим-1,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Саги Ашимова, 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№26"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Шанырак-2,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Жанкожа батыр, 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№213"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Теректи,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Курсары, 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№218"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Карасу,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Коктал, 1 "А"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№205"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Томирис,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Центральная, 120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№91"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Докучаева, 31 "А"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№181"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Аккент,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 гимназия №"152"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Улжан-1, улица Жалайыр, 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№184"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Теректи, улица Актилек,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№114"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Коунрадская, 12 "А"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 гимназия №185"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Алгабас,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Алдияра,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№75 имени Шакарима Кудайбердыулы"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Алматы,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Туркебаева, 176,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№34"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Алматы,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Брусиловского,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"Гимназия №62 имени Шона Смаханулы"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Алматы,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Туркебаева, 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№79"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Карасай батыра, 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№46"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Карасай батыра, 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Общеобразовательная школа № 128 имени М.Ауэзова"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Жарокова,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95"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 Шарипова, 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школа-лицей №90"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Чайковского, 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"Гимназия № 120 имени Мажита Бегалина"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№72"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Сулейменова, 16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"Гимназия "Жаңа Ғасыр" №175"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С.Шаймерденова, 21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№127"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Таугуль, 22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"Школа-гимназия №5"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9, 16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"Алматинский многопрофильный колледж"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Жандосова, 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Жандосова, 55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"Школа-лицей №119"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8, 45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№116"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8, 46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"Школа-гимназия №113"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6, 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№104"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2, 59А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№130" имени И.Жансугурова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Тастак-1, 26А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технологический колледж"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Кабдолова, 12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№122"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3, 52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№121"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Аксай-2, 69А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"Специализированный лицей-интернат "Білім-Иновация"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Аксай-3Б, 27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"Школа-гимназия №123 имени Кожа Ахмета Яссауи"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Аксай 3А, 54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"Гимназия №132"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Аксай-4, 107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№117"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Жетысу-2, 8Б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"Лицей №173"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Мамыр-1, 21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№158"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Степная, 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№202"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Мамыр-1, 29/11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№153"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Садвакасова, 27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автомобильной и модной индустрий",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287Б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строительно-технический колледж"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Саина, 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"JOO High School"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Цветочная, 1/14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№40"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"Орбита-3", 55А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учреждение "Гимназия №60"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"Орбита-1", 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№146"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Серкебаева, 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№183"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"Ерменсай", улица Жәңгір хан, 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№88"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Казахфильм, дом 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№189"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"Нұр Алатау", улица Қазыбек Тауасарұлы, 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"Гимназия №140 имени М. Макатаева"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Туркебаева, 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№93"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Айманова, 193А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"Казахстанско-Российская гимназия №38 имени Ломоносова"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Радостовца, 367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"Специализированный лицей №165"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Серкебаева, 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учреждении "Общеобразовательная школа №10"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Бухар Жырау, 50Б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№105 имени Ораза Жандосова"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"Специализированный - лицей №92"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Панфилова, 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№138 имени Муслима Базарбаева"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"Коктем-1", 26А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№63"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Шмелева, 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№68"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Орбита-2,25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№23"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Сатпаева,3А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"Специальная школа-интернат №7"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Байтурсынулы,150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№21"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Маркова,28Б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№73"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Басенова,14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№69"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Габдуллина,67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№125"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№190 имени Ш.Кудайбердыулы"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Нурлытау, улица Нуртазиной Рафики,49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№81"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Бухар жырау,38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№37"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Рыскулбекова,20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№101"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Жансугурова, 352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"Кемел"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Жайсан, 22/1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"Дом культуры"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Кемел, улица Есим хан, 127А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№177"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Кокжиек, 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№193"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Кемел,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Жар-жар, 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№112"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Ратушного, 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№66"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Казакова,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№148"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Кулагер, 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№109"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Гончарова,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№108"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Акпаева, 59-А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№102"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Потанина, 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№87"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Кокмайса,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№118"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Айнабулак-3,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№110"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Айнабулак-3, 166А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№129"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Айнабулак-3, 165А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№137"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Айнабулак-2, 65А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"Физкультурно-оздоровительный комплекс "Айнабулак"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Айнабулак-3, 65/1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"Физкультурно-оздоровительный комплекс "Кулагер"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Казыбаева, 286/2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Вольная, 6А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КГКП "Алматинский автомеханический колледж"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Казыбаева 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№57"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Ахтанова 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№143"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Колпаковского,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№103"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Кыдырбекулы 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№43"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Шилова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Шерхана Муртаза, 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№80"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Жайсан, 22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№77"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"Горный Гигант", улица Жукова, 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№131 имени Бауыржана Момышулы"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"Самал-2",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№163"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Назарбаева, 289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Дворец Школьников"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Абдуллиных,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гимназия №12 имени Шокана Валиханова"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№33"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Калдаякова, 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№52"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№172"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"Думан", улица Каркаралы,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№186"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"Акжар",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Байсұлтанова,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"Школа-гимназия №176"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"Калкаман-2", улица Кыдырова, 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№192"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"Карагайлы",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Надырова, 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учреждение "Общеобразовательная школа №188"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"Таусамалы", улица Жандосова,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учреждение "Общеобразовательная школа №187"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"Таусамалы",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№200"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"Шугыла", 345/3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№174"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"Шугыла", 340Б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№157"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"Калкаман-2", улица Кыдырбекова, 32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№206"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"Калкаман- 2", улица Талжанова, 1Г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№208"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"Достык",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Илтипат, 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№207"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"Шугыла",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 орда, 6/32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инновационного творчества"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"Шугыла", 347/4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№214"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"Шугыла",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Райымбека, 590/13а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№221"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"Шугыла",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Кенжатаева, 141/7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№219"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"Курамыс",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Сейдимбека 200/3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"Дом школьников №6"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Сейфуллина,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№32"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Суюнбая, 505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"Школа-гимназия №44"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Огарева,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№49"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Кассина, 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№71"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Стахановская,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№76"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№84"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Нурсая, 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№115 имени Д. Бабаева"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"Алтай-1",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142"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"Жулдыз-1",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198"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 Канат", улица Ескендира Хасангалиева, 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203"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"Нуршашкан" улица Досбол би, 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клиническая больница №4"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Папанина, 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телекоммуникации и машиностроения"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Заветная, 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колледж пассажирского транспорта и технологий"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Дегдар, 10/3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гуманитарно-педагогический колледж №1"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Шемякина, 131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_______________№___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Усть-Каменогорская, 1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Жанкожа батыра, 134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Ахрименко, 6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Докучаева, 31 "А"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Коунрадская, 12 "А"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Бенберина, 52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Бенберина, 52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Биянху, 87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Садовая, 100 "А"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Жалайыр, 48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Шарипова, 38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48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Саттаровой, 56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Черемушки, 1/1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Коктал, 1 "А"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Горняцкая, 5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Утемисова, 109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Бенберина, 52/1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Суатколь, 41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Шаяхметова 17/8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Аккайнар, 7 (северо-восточная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Аккент, 19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Зердели, 1/65 (южная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6 "Б"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Алдияра, 16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Сулейменова, 15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Нуркент, 12 (северная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Аккайнар, 3 (восточная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120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Ботакоз, 2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Халифы Алтая, 4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Аркалык, 137 "А" (южная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Курсары, 37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Кокорай, 67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Коктал, 1 "А"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Ашимова, 210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Жанокожа батыра, 193 "А" (северо-западная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Жалайыр, 34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Халифы Алтая, 24/1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Зердели, 371/3 (северо-западная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Ташкентский тракт, 541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Чуланова, 159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Нуркент, 6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Утемисова, 71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Рыскулова (южная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Зердели, 1/122 (юго-западная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Нуркент, 14 "А"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Коктал, 1 "А"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Коктал, 1 "А"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Зердели, 3 (северная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Ботакоз, 1/1(южная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Гажайып, 35 (северо-западная сторона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Аккайнар, 3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Зердели, 1/65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191 (угол улицы Тлендиева Нургисы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Туркебаева, 176 (угол улицы Шакарима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Брусиловского, 134а/1 (угол улицы Кулымбетова Узакбая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Туркебаева, 176 (угол улицы Шакарима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Тлендиева, 35 (улица Дуйсенова угол улицы Даргомыжского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Брусиловского, 15 (угол улицы Дуйсенова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Тлендиева, 35 (улица Даргомыжского угол улицы Дуйсенова северо-восточная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Брусиловского, 15 (улица Дуйсенова угол улицы Прокофьева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Тургута Озала, 45 (угол улицы Кавказская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Туркебаева, 4 (угол улицы Кавказская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Тлендиева, 35 (угол улицы Дуйсенова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Туркебаева, 4, (угол проспекта Райымбека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Ислама Каримова, 70, к2 (угол улицы Дуйсенова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Розыбакиева, 6 (угол проспекта Райымбека юго- 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Розыбакиева, 31в (угол улицы Жамбыла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Розыбакиева, 31в (угол улицы Жамбыла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Шевченко, 202 (угол улицы Радостовца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150 (угол улицы Жарокова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Жарокова, 24 (угол улицы Курмангазы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Клочкова, 49 (угол улицы Курмангазы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Радостовца, 38 (улица Кабанбай батыра угол проспекта Гагарина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Жарокова, 18 (угол улицы Жамбыла северо- 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Туркебаева, 93 (угол улицы Артема юго- 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Карасай батыра, 205 (угол улицы Жарокова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Радостовца, 38 (угол улицы Кабанбай батыра северо- 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Карасай батыра, 205 (угол улицы Айманова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Манаса, 13 (угол проспекта Абая северо- 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Манаса, 13 (угол проспекта Абая северо- 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Байзакова, 238 (угол улицы Шевченко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Жарокова, 18 (улица Кабанбай батыра угол улица Клочкова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Карасай батыра, 140 (угол улица Исаева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Карасай батыра, 157 (угол улицы Исаева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Карасай батыра, 157 (угол улица Чокина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Туркебаева, 93 (угол улицы Артема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36 (угол улицы Богенбай батыра юго - 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Байзакова, 130 (угол улицы Казыбек би северо- 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187 (угол улицы Муканова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проспект Абая, 85 (угол улицы Байтурсынова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Муратбаева, 200 (улица Курмангазы угол улицы Шагабутдинова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Курмангазы, 113а (угол улицы Ади Шарипова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Карасай батыра, 157 (улица Богенбай батыра угол улицы Чокина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125 (угол улицы Шагабутдинова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102 (угол улицы Масанчи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Шевченко, 97 (угол улицы Масанчи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125 (угол улицы Шагабутдинова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Масанчи, 70 (угол улицы Кабанбай батыра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Байзакова, 130 (улица Казыбек би угол улицы Жумалиева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Досмухамедова, 45 (угол улицы Толе би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 Шарипова, 53 (угол улицы Айтеке би –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Масанчи, 70 (угол улицы Жамбыла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128 (угол улицы Наурызбай батыра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74/1 (угол улицы Желтоксан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 Шарипова, 53 (угол улицы Айтеке би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124 (угол улицы Шарипова Ади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114 (угол улицы Амангельды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 Шарипова, 23 (угол улицы Гоголя северо–западная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 Шарипова, 23 (угол улицы Гоголя северо–западная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161 (угол улицы Шарипова Ади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139А (угол проспекта Сейфуллина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139А (улица Жибек жолы угол проспекта Сейфуллина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Райымбека, 174 (угол улицы Индустриальная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76 (угол улицы Чайковского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Панфилова, 127 (угол улицы Богенбай батыра юго– 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74/1 (угол улицы Желтоксан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Панфилова, 68/73 (проспект Жибек жолы угол проспекта Назарбаева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Чайковского, 7 (угол проспекта Райымбека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Чайковского, 28, (угол улицы Маметовой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58а, (улица Макатаева угол улицы Байсеитова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Чайковского, 28, (улица Маметовой угол улицы Желтоксан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20 (угол проспекта Райымбека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Райымбека, 210/2 (угол улицы Ауэзова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Сейфуллина, 467 В (угол проспекта Райымбека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Сулейменова, 16 (восточная сторона, угол улицы Талды-Курганская)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Черепанова, 11 (северная сторона, угол улицы Семятовой 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Таугуль, 29/3 (южная сторона улицы Пятницкого)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С.Шаймерденова, 21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Таугуль, 22 (северная сторона улицы Токтабаева 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Жандосова, 65 (северная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Жандосова, 204 (южная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9, 16 (южнная сторона улицы Шаляпина)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Жандосова, 63 (северная сторона улицы Жандосова)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10, 23Г (северная сторона улицы Юрия Кима)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Жандосова, 55/8 (северная сторона улицы Жандосова)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10, 26/1 (южная сторона улицы Шаляпина)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Жандосова, 53 (северная сторона улицы Жандосова, угол проспекта Алтынсарина)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8, 45 (южная сторона проспекта Абая)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8, 46 (южная сторона проспекта Абая)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12, 18 (юго-западная сторона улицы Янтарная)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6, 51 (западная сторона улицы Янтарной)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6, 63 (северная сторона улицы Койчуманова)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5, 8Б (южная сторона улицы Куанышбаева, северная сторона улицы Абая)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5, 49А (южная сторона Куанышбаева, западная сторона улицы Утеген батыра)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2, 59А (южная сторона улицы Куанышбаева)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Алтынсарина, 54 (восточная сторона проспекта Алтынсарина)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Тастак-1, 26А (западная сторона улицы Фурката)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Тастак-1, 1В (северная сторона улицы Толе би)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Кабдолова, 12 (южная сторона улицы Кабдолова)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303 (северная сторона улицы Толе би)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Жубанова, 11 (северная сторона улицы Жубанова)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Кабдолова, 28 (южная сторона улицы Кабдолова)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68Б (южная сторона улицы Жубанова, западная сторона проспекта Алтынсарина)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1, 37Б (северная сторона проспекта Улугбека)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1, 76А (северная сторона проспекта Улугбека)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3, 52 (южная сторона проспекта Улугбека)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Аксай-1, 26 (восточная сторона улицы Б.Момышулы, южная сторона проспекта Райымбека 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Аксай-2, 69А (северная сторона улицы Маргулана, восточная сторона улицы Момышулы)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Аксай-2, 33 (северная сторона улицы Елемесова, восточная сторона улицы Момышулы, южная сторона улицы Толе би)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Аксай-3Б, 27 (юго-восточная сторона улицы Толе би)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Аксай 3А, 54 (восточная сторона улицы Яссауи, северная сторона улицы Ташкентская)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Аксай-4, 107 (южная сторона улицы Жубанова)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Аксай-4, 66 (южная сторона улицы Жубанова, западная сторона улицы Саина)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Аксай-5, 15 (восточная сторона улицы Садвакасова)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Жетысу-2, 8В (южная сторона проспекта Улугбека, западная сторона улицы Саина)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Жетысу-2, 8Б (южная сторона проспекта Улугбека, западная сторона улицы Саина)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Жетысу-2, 79 (южная сторона проспекта Улугбека)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Жетысу-1, 32А (южная сторона проспекта Улугбека)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Садвакасова, 29 (восточная сторона улицы Садвакасова)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Жайдарман, 17 (южная сторона улицы Жайдарман)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Мамыр-7, 8А (западная сторона улицы Момышулы)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Мамыр-1, 21 (южная сторона улицы Рабиги Сыздык, западная сторона улицы Момышулы)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Степная, 8 (южная сторона улицы Степная)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Мамыр-1, 21/1 (северная сторона улицы Шаляпина)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Ладыгина, 33 (северная сторона улицы Ладыгина)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Мамыр-1, 29/11, (северная сторона улицы Рабиги Сыздык)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Садвакасова, 27 (восточная сторона улицы Садвакасова)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Щепеткова, 11 (юго-западная сторона улицы Щепеткова)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Куаныш, 58 (восточная сторона улицы Цветочная)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1, 81А (восточная сторона улицы Саина)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287б (северная сторона улицы Отарская)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Саина, 32 (юго-восточная сторона улицы Кабдолова)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Жубанова, 1а (северная сторона улицы Жубанова)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Утеген батыра, 11А (западная сторона улицы Утеген батыра)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Жандосова, 184г (западная сторона улицы Саина)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3, 41В (южная сторона проспекта Абая)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Цветочная, 1/14 (южная сторона улицы Аманжол)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Орбита-2, 25 (южная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Орбита-1, 41 (северо-западная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Радостовца, 367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Радостовца, 367 (южная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Әбіш Кекілбайұлы, 133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Орбита-3, 55-А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Жайлау, улица Альмерек, 41 (северная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Орбита-3, 55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Орбита-3, 5 Г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Торайгырова, 29 (северная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Рыскулбекова, 28 (северная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Рыскулбекова, 20 (северная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Гагарина, 135А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69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Вахтангова, 2Б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101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Туркебаева, 233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Туркебаева, 257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Панфилова, 205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Байтурсынулы, 150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Шашкина,14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22-В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14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3А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 Абая, 32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Сатпаева, 22 (юго-западная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 71 (восточная сторона учебного корпуса биологического факультета)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 71 (восточная сторона учебного корпуса юридического факультета)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Маркова, 28Б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Коктем-3, 23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29/3 (северная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Тимирязева, 41 (северная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Бухар Жырау, 36 (южная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54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30Б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Коктем-1, 26А (южная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Бухар Жырау, 38 (северная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Бухар Жырау 50Б (северная старана)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Манаса 34/1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Жарокова 196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Айманова, 193 А (восточная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Басенова 14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Байзакова, 299 А (северная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Байзакова 295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 6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Әбіш Кекілбайұлы 129А (северная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Попова 1А (северная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Басенова 2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Манаса, 40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Тимирязева, 50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Серкебаева, 67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Шмелева, 88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Казахфильм, 34,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Казахфильм, 15 А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Тимирязева, 42, 23 павильон (юга-западная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Габдуллина, 67 (северная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Серкебаева, 109 (северо 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Жарокова, 279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42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Әбіш Кекілбайұлы, 117 (южная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Басенова, 16 (южная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Радостовца 279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Әбіш Кекілбайұлы 121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 146 (южная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Жайлау, улица Алмерек, 1/1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Мирас, 45 (южная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Басенова, 2 (южная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Манаса, 65 (южная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Ерменсай, улица Жәңгір хана, 73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 Алатау, улица Қазыбек Тауасарұлы, 33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Нұр Алатау, улица Қазыбек Тауасарұлы, 49/5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Нұрлытау, улица Рафика Нұртазина, 49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 Алатау, улица Рахмадиева, 1Б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Сеченова, 28/5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Бухар жырау, 45/1 (южная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 71 (восточная сторона учебного корпуса механико-математического факультета)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Егизбаева, 9 (северная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86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164/6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Розыбакиева, 254/3 (южная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Ораза Жандосова, 94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Казакова, 6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Казакова, 6 (западная сторона, угол улицы Павленко)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Гончарова, 23(западная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Гончарова, 23 (западная сторона, угол улицы Федорова)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Вольная, 6А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Акпаева, 59А (северная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Акпаева, 59А (со стороны улицы Тохтарова)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Сейфуллина, 293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Казыбаева, 270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Бокейханова, 11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Ратушного, 131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Көкмайса, 43А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Айнабулак-2, 65А (южная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Айнабулак-2, 65 (южная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Бокейханова, 233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Айнабулак-3, 166А (юго-западная сторона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Айнабулак-3, 167/1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Айнабулак-3, 166А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1(южная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Ботаническая, 2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Колпаковского, 26 (северная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Куратова, 69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Кыдырбекулы, 158 (со стороны проспекта Рыскулова)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Потанина, 226(восточная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Шилова, 5(южная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Жайсан, 22(юго-западная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Жансугурова, 352(восточная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Кокмайса, 26А (со стороны шоссе Северное Кольцо)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Гончарова, 23 (со стороны улицы Казакова)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Шерхан Муртаза, 71(восточная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хан, 2 (со стороны улицы Тузова)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Кулагер, 52 (южная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Кокжиек, 63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Кокжиек, 63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Кемел, улица Жар-жар, 54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Кемел, улица Есим хан, 127А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Кулагер, 52 (южная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Кокжиек, 63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Жансугурова, 352 (со стороны улицы Великолукская)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Глубокая, 18 (улица Глубокая, угол Восточно-объездной дороги,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Глубокая, 18 (улица Глубокая, угол улицы Ульяновская,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69 (угол улицы Сагадата Нурмагамбетова, 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105 (проспект Достык, угол улицы Кажымукана,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Чайкиной, 12а (улица Чайкина, угол проспекта Достык,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310Б (угол проспекта Достык, 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Олимпийская, 1 (угол улицы Оспанова, 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103 (проспект Достык, угол улицы Митина,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Зеина Шашкина, 32а (угол улицы Зеина Шашкина, 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Жукова, 140 (улица Жукова, угол улицы Жаркентская,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Жукова, 140 (улица Жукова, угол улицы Ахмедьярова, северо-западная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Кербулакская, 6г, (угол улицы Олимпийская, 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Султангазина, 7а (угол улицы Султангазина, 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Жамакаева, 145 (улица Жамакаева угол улицы Нурлыбаева, северо-западная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Каппарова, 4 (угол улицы Каппарова, 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226а, (улица Елебекова, угол улицы Каменистая,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Розы Баглановой, 69а (улица Розы Баглановой, угол улицы Бигелдинова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Назарбаева, 102 (проспект Назарбаева, угол улицы Казыбек би,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8 (проспект Абая, угол улицы Валиханова,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"Самал-2", 22, (угол улицы Снегина, 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124 (проспект Достык, угол улицы Сатпаева,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Назарбаева, 289 (угол проспекта Назарбаева, 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220 (проспект Достык, угол проспекта аль-Фараби,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86 (улица Кабанбай батыра, угол улицы Пушкина,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Ришата и Муслима Абдуллиных, 11(улица Ришата и Муслима Абдуллиных, угол проспекта Жибек жолы,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Кунаева, 43 (улица Кунаева, угол улицы Алимжанова,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59 (проспект Достык, угол улицы Шевченко,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86 (улица Кабанбай батыра, угол улицы Валиханова,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63 (улица Пушкина, угол улицы Гоголя,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30 (улица Казыбек би, угол улицы Валиханова,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Калдаякова, 54 (улица Калдаякова, угол улицы Казыбек би,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10 (улица Толе би, угол улицы Абдуллиных,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Богенбай батыра, 53 (улица Богенбай батыра, угол улицы Бегалина,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Бегалина, 82 (улица Бегалина, угол улицы Кабанбай батыра,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Богенбай батыра, 42 (улица Богенбай батыра, угол улицы Кастеева,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Назарбаева, 40 (проспект Назарбаева, угол улицы Маметовой,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1 (улица Пушкина, угол проспекта Райымбек батыра,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Нусупбекова, 10 (улица Нусупбекова, угол улицы Жургенова,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Янушкевича, 58 (улица Янушкевича, угол улицы Куратова,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Жангельдина, 28 (улица Жангельдина, угол улицы Ашимбаева,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Райымбека, 60 (улица Арыковой, угол улицы Потанина,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Жетбаева, 15 (улица Жетбаева, угол улицы Интернационал, северо-западная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Жетбаева, 15 (улица Жетбаева, угол улицы Альпинист,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Иштван коныра, 53 (улица Иштван коныра, угол улицы Карбышева, юго-восточная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Иштван коныра, 53 (улица Иштван коныра, угол улицы Рудзутака,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Татарская, 32 (улица Татарская, угол улицы Уфимская, северо-восточная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Оренбургская, 17 (улица Оренбургская, угол улицы Тажбенова, юго-западная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Оренбургская, 17 (улица Оренбургская, угол улицы Шухова, юго-восточная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Погодина, 41 (улица Погодина, угол улицы Уштобе,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Погодина, 41 (улица Уштобе, угол улицы Кабилова,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Блока, 14 (улица Блока, угол улицы Экибастузская,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Демченко, 83А (улица Демченко, угол Талгарского тракта,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Каркаралы, 15 (улица Каркаралы, угол улицы Болашак, северо-восточная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Каркаралы, 15 (улица Болашак, угол улицы Майгуль,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Кульджинский тракт, 2 (Талгарский тракт, угол улицы Бухар жырау,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Кульджинский тракт, 2 (Кульджинский тракт, угол Талгарского тракта,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"Калкаман", (по южной стороне проспекта Райымбека, восточнее улицы Ашимова)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"Калкаман", (по южной стороне проспекта Райымбека, западнее реки Каргалинка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"Калкаман", (по западной стороне улицы Ашимова, угол улицы Сагатова)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"Калкаман", (по северной стороне улицы Шаляпина угол улицы Нурпеисова)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"Таусамалы", (по северной стороне улицы Жандосова, угол улицы Мереке)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"Таусамалы", (по западной стороне улицы Рыскулова угол улицы Жандосова)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"Каргалы", (по западной стороне улицы Кенесары хан, перед зданием АО "Казпочта")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"Карагайлы", (пересечение улиц Надырова и Бегайыл)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"Акжар", (по восточной стороне улицы Даулеткерей, севернее улицы Жандосова)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"Тастыбулак", (пересечение улиц Жандосова и Таутаган)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"Акжар", (по южной стороне улицы Жандосова, угол улицы Бекешева)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"Таусамалы", (по южной стороне улицы Айтматова, угол улицы Аксайская)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"Таусамалы", (по западной стороне улицы Ашимова, угол улицы Кенесбаева)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"Калкаман-2", (пересечение, улиц Ашимова и Байзак батыра)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"Шугыла", (по южной стороне проспекта Райымбека, восточнее улицы Алтын Орда)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"Таусамалы", (пересечение улиц Кунаева и Садовый бульвар)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"Калкаман", (пересечение улиц Шаляпина и Ашимова)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"Таусамалы", (по западной стороне улицы Грозы, угол улицы Шолпан)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"Шугыла", 339 (южная сторона улицы Сабденова)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"Шугыла", 340а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"Шугыла", 340/1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Кыдырова, 47 (пересечение улиц Шаляпина и Абилова,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Талжанова, 1Б (пересечение улиц Абилова и Симашко)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Илтипат, 42 (северная часть улицы Илтипат)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"Шугыла", 345/3 (пересечение улиц Бекешева и Карьерной,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 Орда, 6/32 (юго-восточная сторона от дома 6/31 по улице Алтын Орда)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Салык Зиманов, 70 (юго-западная часть улицы Зиманова)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"Карагайлы" (восточная часть, улица Кали Надирова, 50)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"Шугыла" (на территории административного комплекса, рядом с Инновационным творческим центром)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Гроза, 102 (северо-западная сторона пересечения улиц Телжан Шонанулы и Саке батыр)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Даулеткерей, 140 (юго-восточная сторона пересечения улиц Даулеткерей и Камысыдала)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"Рахат" (пересечение улиц Тополевая и Аскарова)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Райымбека, 590/13а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Сейдимбека, 200/3 (пересечение улиц Астана и Сейдимбека)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Кенжетаева, 141/7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"Шугыла", 340/38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Гете, 261 (восточная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Монтажная, 33 (северная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Магнитная, 31 (угол улицы Жахангер, 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Поддубного, 155 (угол Норильской, восточная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Огарева, 6 (южная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Ахметова, 44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"Алтай-1",28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"Алтай-2", 57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"Алтай-2", 57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"Алтай-1", 69/1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Волгоградская, 22 (угол улицы Земнухова, 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Суюнбая, 505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Дегдар, 10/3,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Дегдар, 10/3, (южная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Суюнбая, 505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"Жулдыз-1", 20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"Жулдыз-1", 20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Красногорская, 35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Нурсая, 56 (северная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Волгоградская, 22, (западная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Нурсая, 56 (северная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Урицкого, 2а (северная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Нурсая, 4а (угол улицы Шмидта, 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Земнухова, 3/1 (южная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Бурундайская, 44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Чехова, 15 (угол Шолохова, 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Заветная, 41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Чернышевского, 43 (угол Щербакова 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Сауранбаева, 12А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Шолохова, 28 (угол проспект Сейфуллина, восточная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Чехова, 15 (угол Шолохова, 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Л.Толстого, 20 (угол Аймаутова, 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Сейфуллина, 13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Кассина, 51(западная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Кассина, 51(западная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Таласской, 1 (северная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Суюнбая, 207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Герцена, 154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Шемякина, 131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Гете, 177 (восточная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Папанина, 220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 Сери, 150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 Сери, 150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Сейфуллина, 59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Стахановская, 23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Л.Толстого, 20 (угол Аймауытова, 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Папанина, 220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 Сери, 36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Александрова, 11(западная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Фучика, 44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Фучика, 44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Станкевича, 6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Спасская, 67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Герцена, 154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"Жулдыз-1", 5В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Красногорская, 73 (северная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Суюнбая, 505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Красногорская, 2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"Альмерек", улица Шортанбай жырау, 72/2 (восточная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"Кайрат", улица Ескендира Хасангалиева, 54/2 (северная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"Нуршашкан", улица Досбол би, 31 (северная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"Жас Канат", улица Ескендира Хасангалиева, 36 (северо-восточная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"Жас Канат", улица Баймагамбетова, 215 (западная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Поддубного, 155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Дегдар, 10/2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 Канат", улица Ескендира Хасангалиева, 36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 Канат", улица Баймагамбетова, 129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"Жас Канат", улица Ескендира Хасангалиева, 34 (южная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"Кайрат", ЖК "Жеті Қазына", 181Д (южная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"Кайрат", улица Байтума Турарова, 20/2 (северная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"Кайрат", ЖК "Жеті Қазына",181Д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Красногорская, 8 (южная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микрорайон "Кайрат", Потребительский кооператив имени Д.А. Кунаева, здание 500/4 (северная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"Кайрат", ЖК "Алтын Сити", 153/17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Сауранбаева, 15 (восточная сторона)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