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29445" w14:textId="b6294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акимата города Алматы от 11 сентября 2025 года № 3/626 "Об утверждении положения о коммунальном государственном учреждении "Управление коммунальной инфраструктуры и жилищной инспекции города Алматы"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2 мая 2026 года № 2/321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Акимат города Алматы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города Алматы от 11 сентября 2025 года </w:t>
      </w:r>
      <w:r>
        <w:rPr>
          <w:rFonts w:ascii="Times New Roman"/>
          <w:b w:val="false"/>
          <w:i w:val="false"/>
          <w:color w:val="000000"/>
          <w:sz w:val="28"/>
        </w:rPr>
        <w:t>№ 3/626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о коммунальном государственном учреждении "Управление коммунальной инфраструктуры и жилищной инспекции города Алматы" следующее дополнение: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приложение 1: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67-1 следующего содержания: 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"67-1) выступает заказчиком по реконструкции и ремонту объектов коммунальной собственности города Алматы.".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коммунальной инфраструктуры и жилищной инспекции города Алматы принять меры, вытекающие из настоящего постановления.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Алматы.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Алматы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Сатыбалды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