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c3c" w14:textId="e8de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2025 года № 3/623 "Об утверждении положения о коммунальном государственном учреждении "Управление по мобилизационной подготовке, территориальной и гражданской обороне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мая 2026 года № 2/273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постановление акимата города Алматы от 9 сентября 2025 года № 3/623 "Об утверждении положения о коммунальном государственном учреждении "Управление по мобилизационной подготовке, территориальной и гражданской обороне города Алматы"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по мобилизационной подготовке, территориальной и гражданской обороне города Алматы":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Коммунальное государственное учреждение "Управление по мобилизационной подготовке, территориальной и гражданской обороне города Алматы" (далее - Государственное учреждение)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обороны, гражданской защиты и гражданской обороны, сейсмической безопасности, обеспечения призыва граждан на воинскую службу.";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6) пункта 12 исключить;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12 изложить в следующей редакции: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координация выполнения мероприятий по сейсмической безопасности,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по мобилизационной подготовке, территориальной и гражданской обороне города Алматы"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извещение органов юстиции города Алматы о внесенных изменениях в учредительный документ;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постановления "О внесении изменений в постановление акимата города Алматы от 9 сентября 2025 года № 3/623 "Об утверждении положения о коммунальном государственном учреждении "Управление по мобилизационной подготовке, территориальной и гражданской обороне города Алматы" возложить на руководителя аппарата акима города Алматы.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2026 года № ___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города Алматы"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по мобилизационной подготовке, территориальной и гражданской обороне города Алматы" (далее – Государственное учреждение)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обороны, гражданской защиты и гражданской обороны, сейсмической безопасности, обеспечения призыва граждан на воинскую службу.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Государственное учреждение осуществляет свою деятельность в 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является юридическим лицом в 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вступает в гражданско-правовые отношения от собственного имени.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коммунального государственного учреждения "Управление по мобилизационной подготовке, территориальной и гражданской обороне города Алматы" утверждаются в соответствии с действующим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пл. Республики, 4.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Положение является учредительным документом Государственного учреждения.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Государственного учреждения осуществляется из республиканского и местного бюджетов в соответствии с 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Учредитель – Коммунальное государственное учреждение "Аппарат акима города Алматы".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– пятидневная рабочая неделя.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выполнения мероприятий по мобилизационной подготовке и мобилизации в городе Алматы, отнесенных к компетенции Государственного учреждения;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выполнение мероприятий по обеспечению готовности и совершенствованию системы территориальной обороны города Алматы, отнесенных к компетенции Государственного учреждения;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комплекса мероприятий по организации и обеспечению призыва граждан на воинскую службу, отнесенных к компетенции Государственного учреждения;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и координация мероприятий по гражданской обороне и гражданской защите отнесенных к компетенции Государственного учреждения;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выполнения мероприятий по сейсмической безопасности,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мониторинг выполнения мероприятий по обеспечению сейсмической безопасности структурными подразделениями акимата города Алматы, их подведомственными организациями, территориальными подразделениями центральных государственных органов, а также другими государственными органами и организациями на территории города Алматы;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совершенствование государственной системы сейсмической безопасности на территории города Алматы;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координация мероприятий по оздоровлению окружающей среды и восстановлению хозяйственной деятельности при ликвидации последствий чрезвычайной ситуации;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организация взаимодействия органов управления, сил и средств гражданской защиты для ликвидации чрезвычайных ситуаций, и их последствий, в том числе разрушительных землетрясений;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 по ликвидации чрезвычайных ситуаций природного и техногенного характера, а также по проектированию, строительству, проведению капитального и текущего ремонта, реконструкции и сейсмоусилению объектов в сфере гражданской защиты, а также объектов военной инфраструктуры.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независимо от форм собственности и физических лиц документацию, информацию и сведения, необходимые для реализации поставленных целей и задач;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экспертных работ внешних экспертов (физических и юридических лиц), имеющих лицензии на выполнение определенных видов работ и оказание услуг;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организациями и юридическими лицами по вопросам, относящимся к компетенции Государственного учреждения;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(в том числе закрытыми) по вопросам, относящимся к компетенции Государственного учреждения;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 компетенции Государственного учреждения;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маслихата и распоряжений акима города Алматы по вопросам, входящим в компетенцию Государственного учреждения;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создание, а также принимать участие в работе консультативно-совещательных органов;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вносить в акимат и маслихат города Алматы, а также иные государственные органы программы, предложения по вопросам, отнесенным к компетенции Государственного учреждения;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порядке конкурсы по государственным закупкам товаров, работ, услуг;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действующим законодательством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работников структурных подразделений акимата и их подведомственных организаций, а также территориальных подразделений центральных государственных органов и иных организаций к выполнению мероприятий, отнесенных к компетенции Государственного учреждения;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по обеспечению режима секретности в Республике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порядке, предусмотренном действующим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действующим законодательством Республики Казахстан.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выполнения мероприятий и разработки соответствующих планов по мобилизационной подготовке, оперативному оборудованию территории, территориальной обороне, гражданской защите и гражданской обороне в городе Алматы;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комплекса мероприятий по переводу государственных органов и организаций города Алматы, на функционирование в период мобилизации, военного положения и в военное время;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контроль работы структурных подразделений по созданию и сохранению страхового фонда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являющимися национальным достоянием;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создании специальных формирований и обеспечении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участие в выполнении мероприятий по оперативному оборудованию территории и обеспечении развития военной инфраструктуры;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определения и размещения местных мобилизационных заказов, а также обеспечение выполнения организациями мобилизационных заказов и заданий;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структурных подразделений акимата города Алматы по подготовке и заключению договоров (контрактов) с организациями на выполнение местных мобилизационных заказов, производство товаров, выполнение работ и оказание услуг на период мобилизации, военного положения и в военное время;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организации обучения работников мобилизационных органов местных исполнительных органов, подчиненных учреждений и организаций, имеющих мобилизационные заказы, на курсах повышения квалификации работников мобилизационных органов;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подготовки и свода отчетов по мобилизационной подготовке и оценке мобилизационной готовности города Алматы;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выработки предложений по совершенствованию системы мобилизационной подготовки, территориальной обороны, гражданской защиты и гражданской обороны;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и координация деятельности Совета обороны города Алматы в период мобилизации, военного положения и в военное время;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заблаговременной подготовке города Алматы по гражданской обороне в мирное время;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документации по подготовке и проведению командно-штабных, тактико-специальных, военно-экономических учений, тренировок и сборов;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руководству акимата города Алматы, по вопросу выделения финансовых средств на мероприятия по мобилизационной подготовке, территориальной и гражданской обороне, гражданской защите и призыву граждан на воинскую службу;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коммунального государственного учреждения "Служба обеспечения мобилизационной подготовки и территориальной обороны";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содействия местным органам военного управления в их работе в мирное время и при объявлении мобилизации, а также участие в проведении военно-экономических и командно-штабных учений по мобилизационному развертыванию и выполнению мероприятий мобилизационного плана города Алматы;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взаимодействия с местными исполнительными и представительными органами, центральными государственными органами, в частности с Министерством национальной экономики Республики Казахстан, Министерством обороны Республики Казахстан, Министерством по чрезвычайным ситуациям Республики Казахстан, Министерством внутренних дел Республики Казахстан, Комитетом национальной безопасности Республики Казахстан и их территориальными подразделениями, подведомственными учреждениями, командованием Алматинского регионального гарнизона, а также другими государственными органами и организациями, организациями имеющими мобилизационные задания и заказы по вопросам мобилизационной подготовки и мобилизации, гражданской защиты, территориальной и гражданской обороны, а также призыва граждан на воинскую службу;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мероприятий по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компетенции осуществление контроля за формированием и укомплектованием органов управления и подразделений территориальной обороны на военное время личным составом, техникой и другими необходимыми средствами в соответствии со штатно-табельной потребностью;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территориальной обороны города Алматы в период мобилизации, военного положения и в военное время;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Бригадой территориальной обороны города Алматы в мирное время, в период мобилизации, военного положения и в военное время;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внесение на утверждение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компетенции по согласованию с оперативно-территориальными органами военного управления определение пунктов сбора и мест размещения бригады территориальной обороны города Алматы в период мобилизации, военного положения и в военное время, а также при специальном развертывании;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определении мест хранения вооружения, техники, боеприпасов и другого имущества бригады территориальной обороны города Алматы при их развертывании, в периоды проведения воинских сборов, мобилизации, военного положения и в военное время;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компетенции осуществление контроля за содержанием и обеспечением бригады территориальной обороны города Алматы для выполнения задач территориальной обороны;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компетенции координация работы по организации и обеспечению воинского учета и подготовки граждан к воинской службе, их призыв на воинскую службу, воинские сборы и призыв по мобилизации;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обеспечением органов военного управления оборудованными призывными (сборными) пунктами, их содержанием, снабжением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компетенции координация работы местных исполнительных органов и местных органов военного управления по вопросам призыва граждан на воинскую службу и приписки допризывников, призывных и медицинских комиссий местных органов военного управления;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работы городского сборного пункта, находящегося в ведении местного исполнительного органа;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пределах компетенции осуществление контроля за целевым исполнением бюджетных средств по мероприятиям в рамках исполнения всеобщей воинской обязанности и подготовки территориальной обороны города;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организации и обеспечении своевременного оповещения и доставки военнообязанных и призывников на призывные пункты или в воинские части, а также обеспечении поставки техники на сборные пункты или в воинские части и специальные государственные органы, в период мобилизации, военного положения и в военное время;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и поддержание в постоянной готовности силы и средства территориальной подсистемы управления гражданской защиты;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руководства территориальной подсистемой гражданской защиты в пределах своей компетенции;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необходимых мер по определению объемов, накоплению, хранению, обновлению и поддержанию в готовности имущества гражданской обороны, а также участие в формировании предложений по созданию мобилизационного резерва в городе и предприятиях, организациях, имеющих мобилизационные заказы;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пределах компетенции обеспечение создания и участие в поддержании в готовности основных и запасных (городских, загородных), вспомогательных и подвижных пунктов управления акима;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проведение мероприятий по гражданской обороне, в целях защиты населения, объектов и территории Республики Казахстан, снижения ущерба и потерь при возникновении военных конфликтов;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пределах компетенции координация работы государственного коммунального предприятия на праве хозяйственного ведения "Служба спасения города Алматы", в рамках исполнения мероприятий по предупреждению и ликвидации чрезвычайных ситуаций;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анализа обращений и выявление системных проблем, поднимаемых заявителями;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выполнения мероприятий по обеспечению сейсмической безопасности ответственными государственными органами и организациями;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предложений по повышению сейсмической безопасности и внедрению современных инновационных систем оповещения, информирование и обучение населения;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внесение предложений по улучшению координации, действиям и согласованности между государственными органами, организациями, службами гражданской защиты и экстренными оперативными службами на случай возникновения разрушительных землетрясений и других чрезвычайных ситуаций;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проведения общегородских сейсмотренировок и обучения населения по действиям при землетрясении, а также оказание содействия Департаменту по чрезвычайным ситуациям города Алматы в их организации и проведении;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развития системы раннего предупреждения населения о землетрясениях и различных чрезвычайных ситуациях, а также формирования культуры безопасности населения;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координации вопросов информирования населения и организаций о мерах в сфере гражданской защиты, при чрезвычайных ситуациях, в том числе при возникновении землетрясений;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взаимодействия с ТОО "Национальный научный центр сейсмологических наблюдений и исследований" МЧС РК, АО "Казахский научно-исследовательский и проектный институт строительства и архитектуры" и другими организациями, а также научными институтами и международными организациями в области сейсмологии и сейсмической безопасности;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совместно с Департаментом по чрезвычайным ситуациям города Алматы координации действий по ликвидации последствий разрушительных землетрясений на территории города Алматы;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по повышению сейсмической надежности и устойчивости существующих зданий и сооружений;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сейсмического аудита объектов города Алматы;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координация Комиссии по предупреждению и ликвидации чрезвычайных ситуаций города Алматы и оказание содействия рабочему органу комиссии Департаменту по чрезвычайным ситуациям города Алматы в организации заседаний комиссий, а также в подготовке, согласовании, регистрации и рассылке протоколов комиссий;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пределах компетенции в осуществлении мероприятий совместно с Департаментом по чрезвычайным ситуациям города Алматы по предупреждению и ликвидации чрезвычайных ситуаций;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информационного взаимодействия аварийных и экстренных служб города Алматы, служб гражданской защиты с едиными дежурно-диспетчерскими службами;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совместно с Департаментом по чрезвычайным ситуациям города Алматы координация мероприятий по жизнеобеспечению населения во время чрезвычайных ситуаций;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пределах компетенции в разработке и принятии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совместно с Департаментом по чрезвычайным ситуациям города Алматы осуществление подготовки перечня по отнесению организаций к категориям по гражданской обороне и его внесение на утверждение акиму города Алматы;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координация проведения мероприятий по обеспечению пожарной безопасности;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координация работы по организации обучения работников местных исполнительных органов на курсах подготовки, переподготовки специалистов и руководящего состава в сфере гражданской защиты;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оказание содействия органам гражданской защиты, в том числе Департаменту по чрезвычайным ситуациям города Алматы в основной деятельности и проводимых мероприятиях, а также участие в проведении командно-штабных, тактико-специальных, военно-экономических учений и тренировок;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рассмотрение обращений физических и юридических лиц;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рассмотрение петиций;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иных функций, возложенных на Государственное учреждение в соответствии с законодательством Республики Казахстан.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Государственного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первого руководителя Государственного учреждения: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осуществляемых функций;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действующим законодательством назначает на должности и освобождает от должности работников Государственного учреждения;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действующим законодательством порядке поощряет, налагает дисциплинарные взыскания на сотрудников Государственного учреждения;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структуру Государственного учреждения и положения об его отделах;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издает приказы в пределах своих полномочий;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Государственное учреждение в государственных органах и иных организациях;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выдает доверенность на представление интересов Государственного учреждения;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иные полномочия в соответствии с действующим законодательством.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 период его отсутствия осуществляется лицом, его замещающим в соответствии с действующим законодательством.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Государственным учреждением, относится к коммунальной собственности.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