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ff52" w14:textId="cf5f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15 апреля 2026 года № 2/225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 также пунктами 5, 64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20209), акимат города Алматы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инвестиций города Алматы" в установленном законодательством Республики Казахстан порядке обеспечить: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Разработчик: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предпринимательства и инвестиции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Заместитель акима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аппарата акима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юридического отдела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акима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Мырзабекова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 2026 года №____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кг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Liva ТМ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N-14,2; Ca-79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N-17; CaO-32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ЭДДГА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ЭДТА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ЭДТА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ЭДТА Мn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MgO-16,7,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MgO-29,1-29,8; S-23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NO3-13,5, K2O - 45,5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K-37,6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- 16,4;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- 29,1-29,8; S-23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