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08098" w14:textId="98080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повышении ставки земельного налога и схеме ценового зонирования земель для целей налогообложения в городе Алматы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внеочередной LIII сессии маслихата города Алматы VIII созыва от 28 сентября 2026 года № 360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01.01.2027 в соответствии с пунктом 2 настоящего решения.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582 Налогового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маслихат города Алматы РЕШИЛ: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повышение ставки земельного налога и схему ценового зонирования земель для целей налогообложения в городе Алматы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2027 года и подлежит официальному опубликованию.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Алматы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маслихата города Алматы от 28 сентября 2026 года № 360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Поправочные коэффициенты к базовой ставке земельного налога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Налогооблагаемая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Проценты повышения,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</w:tbl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810500" cy="1109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9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