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5a6a" w14:textId="c3a5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в городе Алматы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Методикой расчета минимального размера взносов на управление объектом кондоминиума, утвержденной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20284),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в городе Алматы на 2026 год в размере 0,016 – кратного месячного расчетного показателя, утвержденного на 2026 год, что составляет 70 тенге, в расчете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