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5422" w14:textId="03c5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XLVI сессии маслихата города Алматы VIII созыва от 10 июня 2026 года № 310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Mаслихат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Алматы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1656)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Стандарт стерилизованный"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"Нутриэн Энергия"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"Нутриэн Стандарт"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"Ресурс Юниор"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"Педиашур, Здоровейка"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 1 строками, порядковые номера 78), 79) следующего содержания: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лимфолейкоз,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"Венетоклакс"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"Анакинра"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