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d18f" w14:textId="0c0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18771),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погребения и организации дела по уходу за могилами в городе Алматы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города Алматы от 8 июня 2022 года № 139 "Об утверждении Правил погребения и организации дела по уходу за могилами в городе Алматы".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городе Алматы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 могилами в городе Алматы (далее - Правила) разработаны в соответствии с Типовыми правилами погребения и организации дела по уходу за могилами, утвержденными приказом Министра национальной экономики Республики Казахстан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18771), и определяют порядок погребения и организации дела по уходу за могилами.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 эксплуатации кладбищ, крематориев, колумбариев, организации захоронения и 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крематориев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регистрации актов гражданского состояния (далее - регистрирующий орган) -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- обрядовые действия по захоронению тела (останков) умершего в землю (могилу, склеп) или преданию огню (кремации) с захоронением урны с прахом (пеплом) в могилу, склеп в соответствии с волеизъявлением покойного, вероисповеданием, обычаями и традициями, не противоречащими санитарным, природоохранным, градостроительным и иным правилам и нормам;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погребения -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умерших, стенами скорби для захоронения урн с прахом умерших, крематориями и другими зданиями, и сооружениями, предназначенными для осуществления погребения умерших;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погребальная урна (далее - урна с прахом) - емкость для хранения, транспортирования и захоронения праха умершего после его кремации;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могила - место захоронения умершего или его останков;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кладбище - территория, специально выделенная для захоронения умерших или их останков;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администрация кладбища/колумбария -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 и/или колумбарий, на основании гражданско-правового договора;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колумбарий - хранилище погребальных урн с прахом умерших, после их кремации;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колумбарная ниша - ячейка в колумбарий, в которую устанавливается погребальная урна;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мемориальная плита колумбария - плита, закрывающая нишу колумбария, на которой указаны имя, отчество и фамилия (при его наличии), даты рождения и смерти захороненного;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крематорий - технологический комплекс, оборудованный печью для кремации (сжигания) умерших людей;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прах - останки тела умершего после кремации.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отведения места для захоронения.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Аппаратами акимов районов города Алматы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 проходами к участкам могил.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коммунальной инфраструктуры и жилищной инспекции города Алматы: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свод данных (сведений) учета и регистрацию земельных участков, предназначенных под могилы и колумбарий;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 погребению, содержанию и обслуживанию кладбищ и колумбарий;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актуальную информацию по занятым и свободным участкам и колумбарных ниш на официальном интернет-ресурсе местного исполнительного органа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 12 июля 2023 года № 252/НҚ (зарегистрирован в Реестре государственной регистрации нормативных правовых актов за № 33106).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Аппараты акимов районов в городе Алматы: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и регистрацию земельных участков, предназначенных под могилы и колумбарий на основании журналов учета;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санитарию населенных пунктов, содержание мест захоронений и погребение безродных.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захоронения умерших или их останков.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производится на территории кладбища или в колумбарий после предъявления администрации кладбища или колумбария свидетельства о смерти, выданного регистрирующим органом, осуществляющим регистрацию смерти и (или) медицинского свидетельства о смерти по форме № 045/у, утвержденной приказом исполняющего обязанности Министра здравоохранения Республики Казахстан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учетной документации в области здравоохранения, а также инструкций по их заполнению" (зарегистрирован в 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правительства", при захоронении останков в колумбарий, необходимо предъявление справки о кремации.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останков после кремации (праха) в урнах проводится в колумбариях или в могилах.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Колумбарий и стены скорби для захоронения урн с прахом умерших размещаются на специально выделенных участках земли. Допускается размещение колумбариев и стен скорби за пределами территорий кладбищ на обособленных участках земли на расстоянии не менее 50 метров от жилых зданий, территорий лечебных, детских, образовательных, спортивно-оздоровительных, культурно-просветительных учреждений, садоводческих товариществ, коттеджной застройки, учреждений социального обеспечения населения.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Колумбарий размещаются на землях общего пользования, занятых и предназначенных под кладбища.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урне с прахом указываются фамилия, имя, отчество (при его наличии) умершего и регистрационный номер кремации.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Колумбарий подразделяются: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- стены с ячейками располагаются на кладбищах под открытым небом;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закрытые - размещаются внутри зданий.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регистрируется в журнале учета, который ведется администрацией кладбища.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содержит следующие сведения: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 либо колумбарной ниши;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либо супруга/супруги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близких родственников, а также супруга/супруги в аппараты акимов районов города Алматы при предоставлении документов, подтверждающие близкое родство с (ранее) умершим, погребение умершего или его останков рядом с ранее умершим близким родственником либо супругом/супругой обеспечивается при наличии на указанном месте погребения свободного участка земли или могилы, а также колумбарной ниши ранее умершего близкого родственника.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 учреждений, которые могут взять на себя организацию похорон, возлагается на аппарат акима Алатауского района города Алматы после регистрации факта смерти.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безродных производится за счет бюджетных средств.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на действующих и закрытых кладбищах не допускается, кроме случаев: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обнаружения при проведении строительных работ ранее неизвестных захоронений.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колумбарной ниши без предварительного уведомления администрации кладбища (администрации колумбария) не допускается.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урны с прахом из ниши колумбария производится в присутствии уполномоченного должностного лица администрации кладбища (администрации колумбария) в соответствии с датой и временем, указанными в уведомлении.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кладбища (администрации колумбария) не позднее одного рабочего дня, следующего за днем изъятия урны с прахом, в удостоверение о захоронении урны с прахом вносится запись об изъятии урны с прахом.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Освободившаяся колумбарная ниша не ранее чем через три рабочих дня, следующих за днем изъятия урны с прахом, передается администрацией кладбища (администрации колумбария) под новое захоронение.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 устройство могил и колумбариев: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 менее 1 метра, а коротким - не менее 0,5 метров;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 уровня подпочвенных вод и составляет не менее чем 1,5 метра от 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- надмогильный холмик) от поверхности земли. Надмогильный холмик выступает за края могилы для защиты ее от атмосферных вод;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колумбария выполняют функцию хранилища погребальных урн;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колумбарной ниши устанавливается исходя из формы, объема и заданной вместимости урны с прахом и составляет 400*400*300 миллиметров.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Благоустройство мест захоронения и их содержание: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надмогильные памятники и сооружения из естественного камня или бетона, мемориальные плиты колумбариев, цветники и скамейки;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посадку цветов на могиле, зеленой изгороди из декоративного кустарника с последующей ее подстрижкой.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обеспечиваются близкими родственниками и пережившим супругом/супругой.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аппаратами акимов районов города Алматы в надлежащем порядке в соответствии с законодательством о местном государственном управлении и самоуправлении.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благоустройства и содержания крематориев и колумбариев: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помещения, входящие в состав крематориев, оборудуются системами приточно-вытяжной вентиляции с механическим побуждением.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 рециркуляции воздуха не допускается;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стирка, обезвреживание и ремонт спецодежды в домашних условиях запрещается, а инструмент, применяемый при производстве работ, не выносится за пределы кладбища;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зданий и сооружений содержатся в чистоте. Влажная уборка помещений проводится не реже одного раза в сутки;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хранению уборочного инвентаря (ветошь или хозяйственные салфетки, ведра, щетки, швабры и другое) для уборки помещений зданий и сооружений предъявляются следующие требования: наличие маркировки; используется строго по назначению; после использования промывается горячей водой с моющими средствами и просушивается; хранится упорядочено в специально выделенных местах (помещениях), шкафах, стеллажах или тележках;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спецодежда хранится в промаркированных отделениях шкафов в гардеробных для спецодежды и специальной обуви, отдельно от личной одежды;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стирка и ремонт спецодежды производятся централизованно по мере загрязнения и износа, но не реже одного раза в месяц. В целях исключения рисков распространения инфекционных заболеваний и особо опасных инфекций обезвреживание спецодежды проводится после каждого применения в соответствии с приказом "Об утверждении Санитарных правил "Санитарно-эпидемиологические требования к организации и проведению дезинфекции, дезинсекции и дератизации", утвержденным приказом Министра здравоохранения Республики Казахстан от 29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28977);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санитарно-бытовые помещения, их устройство, оборудование и обеспеченность расходными материалами соответствуют числу работающих на местах погребения и в крематориях, включая в том числе гардеробную с раковиной, туалет, помещения для обогрева работающих, сушки спецодежды, комнату приема пищи;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комната приема пищи (при наличии) оборудуется столами, скамейками (стульями) с гигиеническим покрытием, мебелью для хранения посуды, раковиной с подводом горячей и холодной воды, водой питьевого качества (допускается вода, расфасованная в емкости), холодильником. Допускается использование электрочайников и микроволновых печей.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занимающиеся преданием огню (кремацией):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прививаются против столбняка и сибирской язвы;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средствами индивидуальной защиты - комплектом спецодежды и спецобуви (резиновые сапоги, резиновые рукавицы, респиратор или марлевая повязка, закрывающая рот и нос, комбинезон).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договора на погребение, содержание и обслуживание кладбищ между местным исполнительным органом и администрацией кладбища осуществляется по итогам конкурса в срок, установленный в соответствии с законодательством о государственных закупках.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Администрация кладбищ (администрация колумбария) обеспечивает: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 территории кладбища или колумбария;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 останков;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 и колумбарных ниш;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колумбариев, инженерного оборудования, территории кладбища, ограждения, освещения;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 зеленными насаждениями на всей территории кладбища, текущий ремонт дорог и своевременный вывоз мусора;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субъектам ритуальных услуг.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