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04274" w14:textId="8f042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города Алматы от 15 апреля 2024 года № 111 "Об утверждении тарифов для населения на сбор, транспортировку, сортировку и захоронение твердых бытовых отходов по городу Алматы"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очередной XLVI сессии маслихата города Алматы VIII созыва от 10 июня 2026 года № 308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города Алматы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города Алматы от 15 апреля 2024 года </w:t>
      </w:r>
      <w:r>
        <w:rPr>
          <w:rFonts w:ascii="Times New Roman"/>
          <w:b w:val="false"/>
          <w:i w:val="false"/>
          <w:color w:val="000000"/>
          <w:sz w:val="28"/>
        </w:rPr>
        <w:t>№ 111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тарифов для населения на сбор, транспортировку, сортировку и захоронение твердых бытовых отходов по городу Алматы" (зарегистрировано в Государственном реестре нормативных правовых актов Республики Казахстан № 195697) следующее изменение: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тарифы для населения на сбор, транспортировку, сортировку и захоронение твердых бытовых отходов по городу Алматы,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города Алматы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Отыншиев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Алматы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июня 2026 года № 308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Алматы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2024 года № 111</w:t>
            </w:r>
          </w:p>
        </w:tc>
      </w:tr>
    </w:tbl>
    <w:bookmarkStart w:name="z1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для населения на сбор, транспортировку, сортировку и захоронение твердых бытовых отходов по городу Алматы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Цена, в тенге (с учетом НДС по ставке 16%)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для населения на сбор, транспортировку, сортировку и захоронение твердых бытовых отходов на 1 жителя благоустроенного и неблагоустроенного секторов в месяц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744,1*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сбор, транспортировку, сортировку и захоронение 1 кубического метра твердых бытовых отходов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3 832,5</w:t>
            </w:r>
          </w:p>
        </w:tc>
      </w:tr>
    </w:tbl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4"/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Предусмотрены льготы для отдельных категорий граждан, относящихся к социально уязвимым слоям населения, в следующих размерах: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скидка 100% – участникам Великой Отечественной войны;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скидка 50% – лицам, приравненным к участникам Великой Отечественной войны, лицам с инвалидностью I группы, инвалидам с детства, а также родителям и законным представителям детей-инвалидов, детям-сиротам;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скидка 25% – лицам с инвалидностью II группы и представителям социально уязвимых слоев населения.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Льготы предоставляются в соответствии с законодательством Республики Казахстан и применяются при расчетах со дня обращения потребителя при условии предоставления документов, подтверждающих принадлежность к соответствующей категории.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