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f400" w14:textId="edff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10 декабря 2025 года № 267 "О бюджете города Алматы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XLVI сессии маслихата города Алматы VIII созыва от 10 июня 2026 года № 307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Алматы "О бюджете города Алматы на 2026-2028 годы" от 10 декабря 2025 года № 267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бюджет города Алматы на 2026-2028 годы согласно приложениям 1, 2 и 3 к настоящему решению,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2 386 336 815,5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2 283 517 164,2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49 128 703,5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28 608 825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2 117 624,8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22 964 498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2 687 283 457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22 581 194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28 000 000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5 418 806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83 942 949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85 642 399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-407 470 784,5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407 470 784,5 тысяч тенге.";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города на 2026 год в сумме 34 219 912 тысяч тенге.";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Лимит государственных обязательств по договорам о строительстве "под ключ" на 2026 год составляет 528 672 150 тысяч тенге, в том числе проекты согласно приложению 5 к настоящему приложению.";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указанному решению изложить в новой редакции согласно приложению 2 к настоящему решению (для служебного пользования).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267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2 386 336 815,5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2 283 517 164,2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1 669 666 695,2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824 189 461,0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845 477 234,2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409 067 071,0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409 067 071,0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79 712 286,4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48 675 439,0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4 695 422,0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26 331 669,0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85 103 156,6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23 190 919,0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13 721 265,3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48 190 972,3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39 966 855,0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39 966 855,0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49 128 703,5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5 536 673,5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691 556,0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3 502 010,0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20 760 701,0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20 760 701,0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22 743 358,0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22 743 358,0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28 608 825,0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22 817 030,0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22 817 030,0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5 791 795,0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5 491 795,0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2 117 624,8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2 117 624,8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2 117 624,8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22 964 498,0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22 964 498,0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2 687 283 457,0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уголовно-исполнительной (пенитенциарной) системы, финансируемый из бюджета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516 920 708,0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269 256 812,0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61 545 977,0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157 140 029,0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63 612 989,0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104 469 617,0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46 812 342,0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698 427 764,0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152 876 185,0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152 876 185,0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63 797 828,0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58 172 220,0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145 427 634,0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102 908 227,0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124 766 086,0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развитию креативной индустрии, включая создание условий и инфраструктуры креативных пространств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42 749 223,0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314 414 564,0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165 595 275,0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дорожной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116 939 293,0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организации дорожного движения и пассажирского транспорта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90 479 362,0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дорожной инфраструктуры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176 148 594,0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ключ"(ЕРС-F):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ключ"(ЕРС-F):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504 797 453,0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504 797 453,0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491 887 501,0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1 276 813,5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в случаях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83 942 949,0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-407 470 784,5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407 470 784,5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267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обязательств по проектам строительства "под ключ"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