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7370" w14:textId="7957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19 декабря 2025 года № 155/53 "О бюджете сельских округов Щербактинского района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июня 2026 года № 189/63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бюджете сельских округов Щербактинского района на 2026 – 2028 годы" от 19 декабря 2025 года № 155/53 (зарегистрированное в Реестре государственной регистрации нормативных правовых актов за № 219041)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Шарбактинского сельского округа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1214672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211014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3897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990442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1215776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1104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155/53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