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974d" w14:textId="9a19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19 декабря 2025 года №155/53 "О бюджете сельских округов Щербактинского района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8 мая 2026 года № 177/60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 бюджете сельских округов Щербактинского района на 2026 – 2028 годы" от 19 декабря 2025 года № 155/53 (зарегистрированное в Реестре государственной регистрации нормативных правовых актов за №219041)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Александровского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62958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15535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46986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63412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454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Галкинского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58402 тысячи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10729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47623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60671 тысяча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-2269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2269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Жылы-Булакского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101222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20444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80394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103167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-1945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1945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Орловского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49914 тысяча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19466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30448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51214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1300 тысяч тенге.";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Сосновского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112905 тысяч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9817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5605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97283 тысячи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113264 тысячи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-359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359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Шалдайского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80328 тысяч тенге, в том числе: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18676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61652 тысячи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81466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-1138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1138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Шарбактинского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1167356 тысяч тенге, в том числе: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211014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3897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4235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948210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1168460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-1104 тысячи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1104 тысячи тенге.";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2026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2026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</w:t>
            </w:r>
          </w:p>
        </w:tc>
      </w:tr>
    </w:tbl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2026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</w:t>
            </w:r>
          </w:p>
        </w:tc>
      </w:tr>
    </w:tbl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2026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</w:t>
            </w:r>
          </w:p>
        </w:tc>
      </w:tr>
    </w:tbl>
    <w:bookmarkStart w:name="z11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2026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</w:t>
            </w:r>
          </w:p>
        </w:tc>
      </w:tr>
    </w:tbl>
    <w:bookmarkStart w:name="z12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2026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</w:t>
            </w:r>
          </w:p>
        </w:tc>
      </w:tr>
    </w:tbl>
    <w:bookmarkStart w:name="z13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2026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