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b44c" w14:textId="2beb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Щербактинского района от 11 августа 2014 года № 273/15 "Об определении мест для размещения агитационных печатных материалов для всех кандидатов на территории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мая 2026 года № 79/1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11 августа 2014 года № 273/15 "Об определении мест для размещения агитационных печатных материалов для всех кандидатов на территории Щербактинского района" (зарегистрировано Департаментом юстиции Павлодарской области 10 сентября 2014 года № 4002)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положить в новую редакцию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Щербактинского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Иманкулов С.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Алпыспаева Д. Б.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Щербактинского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 (щитов, тумб)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Александровского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Жеңіс, 31;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"Александровская средняя общеобразовательная школа" отдела образования Щербактинского района, управления образования Павлодарской области по улице Жеңіс, 29;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Алексеевка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Алексеевского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Первомайская, 51А;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Жана-аульского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1 Мамыр, 15/1;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Шалдайского филиала Бауртальского лесничества государственного лесного природного резервата "Ертіс орманы" по улице Лесная, 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Галкинского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Габдул-Уахит Хазырета, 67;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"Галкинская средняя общеобразовательная школа" отдела образования Щербактинского района, управления образования Павлодарской области по улице Габдул-Уахит Хазырета, 86;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Арбаиген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Арбаигенского сельского клуба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Абая Кунанбаева, 80;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Ботабас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по улице Достык, 2/2;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Чигириновка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Чигириновского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Тың, 32/А;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медицинского пункта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Терешковой, 11;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Хмельницкого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Ленина, 15;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"Специальная школа-интернат № 5" управления образования Павлодарской области, акимата Павлодарской области по улице Мира, 18;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"Маралдинская начальная общеобразовательная школа" отдела образования Щербактинского района, управления образования Павлодарской области по улице Южная, 58;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Жылы-Булак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Жылы-Булакского сельского клуба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Балтабая Баратбаева, 18;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медицинского пункта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Фазыла Садвакасова, 23;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Карабидайского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Школьная, 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"Алгинская начальная общеобразовательная школа" отдела образования Щербактинского района, управления образования Павлодарской области по улице Асылхан – ата, 14/2;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Орловского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1 Мая, 38;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"Орловская средняя общеобразовательная школа" отдела образования Щербактинского района, управления образования Павлодарской области по улице Школьная, 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Красиловского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Ленина, 68;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товарищества с ограниченной ответственностью "Красиловское" по улице Южная, 66/1;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"Заборовская основная общеобразовательная школа" отдела образования Щербактинского района, управления образования Павлодарской области по улице Ленина, 40;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Сосновского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Молодежная, 20;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входе в центральный парк по улице Ленина;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Шалдайского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Ленина, 41;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врачебной амбулатории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1 Мамыр, 4/2;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Садык-Ащи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гостевого дома Республиканского государственного учреждения "Государственный лесной природный резерват "Ертіс орманы" Комитета лесного хозяйства и животного мира Министерства экологии и природных ресурсов Республики Казахстан" по улице Центральная, 13/1;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Чушкалы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конторы лесничества "Жерді алаң" Республиканского государственного учреждения "Государственный лесной природный резерват "Ертіс орманы" Комитета лесного хозяйства и животного мира Министерства экологии и природных ресурсов Республики Казахстан" по улице Жусупбека Аймаутова;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Есильбайского сельского клуба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Мәнгілік Ел, 50 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"Есильбайская средняя общеобразовательная школа" отдела образования Щербактинского района, управления образования Павлодарской области по улице Мәнгілік Ел, 45 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"Средняя общеобразовательная школа № 3" отдела образования Щербактинского района, управления образования Павлодарской области по улице Ивана Ворушина, 71;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коммунального государственного учреждения "Средняя общеобразовательная школа с гимназическими классами" отдела образования Щербактинского района, управления образования Павлодарской области по улице Тәуелсіздік,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коммунального государственного учреждения "Основная общеобразовательная школа № 2" отдела образования Щербактинского района, управления образования Павлодарской области по улице Победа,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коммунального государственного учреждения "Средняя общеобразовательная школа имени Абая Кунанбаева" отдела образования Щербактинского района, управления образования Павлодарской области по улице Чкалова,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Тәуелсіздік,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Гагарина,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коммунального государственного казенного предприятия "Центр внешкольной работы "Радуга" отдела образования Щербактинского района, управления образования Павлодарской области по улице Чайко Владимира Евгеньевича,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подразделения Щербактинского историко-краеведческого музея коммунального государственного казенного предприятия "Павлодарский областной историко-краеведческий музей имени Г.Н.Потанина" управления культуры, развития языков и архивного дела Павлодарской области по улице Тәуелсіздік,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детской районной поликлиники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1 мая,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товарищества с ограниченной ответственностью "Шарбакты-Кус по улице 1 микрорайон,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торгового центра "Алина маркет", товарищества с ограниченной ответственностью "Smart Com" по улице Алимбаева,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Щербактинских районных электрических сетей акционерного общества "Павлодарская Распределительная Электросетевая Компания" по улице Подстанция;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магазина "БобҰр" индивидуального предпринимателя "Доценко", по улице Тәуелсіздік, 6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магазина "Халал" индивидуального предпринимателя "Айткулова" по улице Малайсары Тархана 18;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стендов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медицинского пункта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Молодежная,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"Назаровская основная общеобразовательная школа" отдела образования Щербактинского района, управления образования Павлодарской области по улице Женіс, 11А;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Богодаровского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Центральная, 43;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Малиновского сельского клуба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Мира, 7;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Сынтасовского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Женіс, 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