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5878" w14:textId="d895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16 января 2026 года № 7/1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Щербактинского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Щербактинского района: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25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271/7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 (зарегистрировано в Реестре государственной регистрации нормативно-правовых актов за № 124125);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5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171/1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№ 271/7 от 25 июля 2018 года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23 мая 2023 года </w:t>
      </w:r>
      <w:r>
        <w:rPr>
          <w:rFonts w:ascii="Times New Roman"/>
          <w:b w:val="false"/>
          <w:i w:val="false"/>
          <w:color w:val="000000"/>
          <w:sz w:val="28"/>
        </w:rPr>
        <w:t>№ 99/1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№ 271/7 от 25 июля 2018 года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№ 271/7 от 25 июля 2018 года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