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8b790" w14:textId="418b7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Успенского районного маслихата от 9 апреля 2026 года № 223/50 "Об утверждении правил оказания социальной помощи, установления ее размеров и определения перечня отдельных категорий нуждающихся граждан Успенского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Успенского районного маслихата Павлодарской области от 26 июня 2026 года № 237/53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Успенский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Успенского районного маслихата от 9 апреля 2026 года № 223/50 (зарегистрировано в Реестре государственной регистрации нормативных правовых актов за № 223995),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приложению 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постоянные комиссии Успенского районного маслихата.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Успенского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Бараисов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Успенского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237/53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Успенского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223/50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Успенского района</w:t>
      </w:r>
    </w:p>
    <w:bookmarkEnd w:id="4"/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социальной помощи, установления ее размеров и определения перечня отдельных категорий нуждающихся граждан Успенского района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Социальным кодексом 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пунктом 2-3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ветеранах",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 Успенского района.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Успенского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 исполнительным органом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Успенского района";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сельских округов Успенского района для проведения обследования материального положения лиц (семей), обратившихся за адресной социальной помощью;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 Республики Казахстан,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17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определенном настоящими Правилами.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праздничных дней и памятных дат для оказания социальной помощи: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День участников ликвидации последствий радиационных аварий и катастроф и памяти жертв этих аварий и катастроф – 26 апреля;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Международный женский день – 8 марта;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защитника Отечества – 7 мая;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Победы – 9 мая;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памяти жертв политических репрессий и голода – 31 мая;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пожилых людей – 1 октября;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День Республики Казахстан – 25 октября;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День Независимости Республики Казахстан – 16 декабря. 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Участковые и специальные комиссии осуществляют свою деятельность на основании положений, утверждаемых акиматом Павлодарской области.</w:t>
      </w:r>
    </w:p>
    <w:bookmarkEnd w:id="35"/>
    <w:bookmarkStart w:name="z44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по оказанию социальной помощи оказывает социальную помощь гражданам из числа следующих категорий постоянно зарегистрированным и проживающим в Успенском районе: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единовременную социальную помощь к праздничным дням и памятным датам на основании списка Государственной корпорации, без истребования заявлений от получателей: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 Дню вывода ограниченного контингента советских войск из Демократической Республики Афганистан – 15 февраля: 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в размере 50 (пятьдесят) месячных расчетных показателей (далее – МРП);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Советских Социалистических Республик (далее – Союз ССР),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50 (пятьдесят) МРП;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Международному женскому дню – 8 марта: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 (семьям), из числа получателей государственной адресной социальной помощи в размере 5 (пять) МРП;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участников ликвидации последствий радиационных аварий и катастроф и памяти жертв этих аварий и катастроф – 26 апреля: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в размере 50 (пятьдесят) МРП;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50 (пятьдесят) МРП;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защитника Отечества – 7 мая: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50 (пятьдесят) МРП;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в размере 50 (пятьдесят) МРП;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Победы – 9 мая: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100 000 (сто тысяч) тенге;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награждҰнным орденами и медалями бывшего Союза ССР за самоотверженный труд и безупречную воинскую службу в тылу в годы Великой Отечественной войны в размере 100 000 (сто тысяч) тенге;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памяти жертв политических репрессий и голода – 31 мая: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признанным в судебном либо ином установленном Законом Республики Казахстан "О реабилитации жертв массовых политических репрессий" порядке жертвами политических репрессий или пострадавшими от политических репрессий в размере 10 (десять) МРП;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пожилых людей – 1 октября: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гражданам, достигшим пенсионного возраста, получающим минимальный размер пенсии и (или) пособия или ниже минимального размера пенсии и (или) пособия в размере 2 (два) МРП; 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от 80 лет и более (старшим), получающим минимальный размер пенсии и (или) пособия или ниже минимального размера пенсии и (или) пособия в размере 3 (три) МРП;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 Дню Республики Казахстан – 25 октября: 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восемнадцати лет в размере 5 (пять) МРП;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 в размере 5 (пять) МРП;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 с инвалидностью второй группы в размере 5 (пять) МРП; 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социальную помощь на лечение (оздоровление):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ветеранам боевых действии на территории других государств,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испытаниях, 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единовременно на лечение (оздоровление) размере 50 (пятьдесят) МРП – 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социальную помощь лицам с инвалидностью 1 группы, использующих аппарат гемодиализа: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 (получающие процедуру гемодиализа) ежемесячно в размере 10 (десять) МРП – на основании списка коммунального государственного предприятия на праве хозяйственного ведения "Успенская районная больница" управления здравоохранения Павлодарской области, акимата Павлодарской области (далее – районная больница);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социальную помощь на сопровождение лиц с инвалидностью: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восемнадцати лет единовременно на санаторно-курортное лечение при сопровождении детей с инвалидностью до восемнадцати лет законным представителем в размере 20 (двадцать) МРП – на основании списка уполномоченного органа по оказанию социальной помощи;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 единовременно на санаторно-курортное лечение при сопровождении лиц с инвалидностью первой группы в размере 55 (пятьдесят пять) МРП – на основании списка уполномоченного органа по оказанию социальной помощи;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социальную помощь на оплату коммунальных услуг: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ветеранам боевых действии на территории других государств,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испытаниях,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действия, 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состоянии, семьям военнослужащих, погибших (умерших) при прохождении воинской службы в мирное время ежеквартально (на оплату коммунальных услуг) в размере 10 (десять) МРП – 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социальную помощь в связи с причинением ущерба гражданину (семье) либо его имуществу вследствие стихийного бедствия: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 в связи с причинением ущерба вследствие стихийного бедствия им либо его имуществу единовременно в размере 100 (сто) МРП – 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факт причиненного ущерба гражданину (семье) либо его имуществу вследствие стихийного бедствия (действительна в течение шести месяцев);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социальную помощь в связи с причинением ущерба гражданину (семье) либо его имуществу вследствие пожара: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 в связи с причинением ущерба вследствие пожара им либо его имуществу единовременно в размере 100 (сто) МРП – 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факт причиненного ущерба гражданину (семье) либо его имуществу вследствие пожара (действительна в течение шести месяцев);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социальную помощь в связи с наличием социально-значимого заболевания: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имеющим злокачественные новообразования единовременно в размере 10 (десять) МРП – на основании списка районной больницы; 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вируса иммунодефицита человека единовременно в размере 10 (десять) МРП – на основании списка районной больницы;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хронические вирусные гепатиты и цирроз печени единовременно в размере 5 (пять) МРП – на основании списка районной больницы;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психические, поведенческие расстройства (заболевания) единовременно в размере 5 (пять) МРП – на основании списка районной больницы;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острый инфаркт миокарда (первые 6 месяцев) единовременно в размере 5 (пять) МРП – на основании списка районной больницы;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дегенеративные болезни нервной системы единовременно в размере 5 (пять) МРП – на основании списка районной больницы;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демиелинизирующие болезни центральной нервной системы единовременно в размере 5 (пять) МРП – на основании списка районной больницы;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орфанными заболеваниями единовременно в размере 5 (пять) МРП – на основании списка районной больницы;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цереброваскулярными болезнями (инсульты) (в течение 1 года) единовременно в размере 5 (пять) МРП – на основании списка районной больницы;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эпилепсия единовременно в размере 5 (пять) МРП – на основании списка районной больницы;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туберкулез, находящимся на амбулаторном лечении ежемесячно в размере 10 (десять) МРП – на основании списка районной больницы;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детям, страдающим заболеванием вируса иммунодефицита человека ежемесячно в размере двукратного прожиточного минимума, установленного Законом Республики Казахстан о республиканском бюджете на соответствующий финансовый год, на основании списка районной больницы;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социальную помощь в денежном выражении: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студентам высших учебных заведений, ранее получивших социальную помощь на обучение до срока завершения учебы единовременно в размере суммы согласно трехстороннему договору на оказание образовательных услуг;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ежемесячно студентам высших учебных заведений, ранее получивших социальную помощь на обучение до срока завершения учебы на проживание, питание и проезд к месту жительства на период обучения, в размере 8 (восемь) МРП;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18 лет единовременно в размере 3 (три) МРП – на основании списка уполномоченного органа по оказанию социальной помощи;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социальная помощь на приобретение твердого топлива: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семьям со среднедушевым доходом, не превышающим величину прожиточного минимума, установленного на момент обращения, проживающие и зарегистрированные по месту жительства в частном жилищном фонде с печным отоплением не менее двух лет единовременно на приобретение твердого топлива в размере 20 (двадцать) МРП – на основании документа, удостоверяющего личность, либо электронный документ из сервиса цифровых документов (для идентификации личности), сведений о доходах лица (членов семьи).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Размер оказываемой социальной помощи по основаниям: причинение ущерба гражданину (семье) либо его имуществу вследствие стихийного бедствия, причинение ущерба гражданину (семье) либо его имуществу вследствие пожара определяет специальная комиссия и указывает его в заключении о необходимости оказания социальной помощи. </w:t>
      </w:r>
    </w:p>
    <w:bookmarkEnd w:id="94"/>
    <w:bookmarkStart w:name="z103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Порядок оказания социальной помощи определены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пунктами 12-20 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Списки получателей социальной помощи формируются на основании заявления лица, запроса в организации, либо полученных сведений из информационных систем уполномоченного государственного органа.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назначается один раз в календарном году. При наличии нескольких оснований, социальная помощь к праздничным дням и памятным датам назначается по одному основанию.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Списки получателей социальной помощи при наличии социально значимого заболевания предоставляются в электронном виде организациями здравоохранения в соответствии с Кодами международной классификации болезней, установленных перечнем социально значимых заболеваний приказа Министра здравоохранения Республики Казахстан с указанием индивидуального идентификационного номера, фамилии, имени, отчества и банковского счета. 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Списки получателей социальной помощи при наличии социально значимого заболевания предоставляются в электронном виде организациями здравоохранения согласно Правил отнесения сведений к служебной информации ограниченного распространения и работы с ней,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24 июня 2022 года № 429.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Социальная помощь при наличии социально значимого заболевания лицу, относящемуся к нескольким категориям, выплачивается по каждому основанию. 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Единовременная социальная помощь по одному и тому же виду социальной помощи с одной и той же периодичностью выплаты, предоставляется один раз в год по Республике Казахстан.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обращения за социальной помощью по основаниям: причинение ущерба гражданину (семье) либо его имуществу вследствие стихийного бедствия, причинение ущерба гражданину (семье) либо его имуществу вследствие пожара, не позднее шести месяцев со дня наступления случая.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Отказ в оказании социальной помощи осуществляется в случаях: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Финансирование расходов на предоставление социальной помощи осуществляется в пределах средств, предусмотренных бюджетом Успенского района на текущий финансовый год.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Социальная помощь прекращается в случаях: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3) 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 не распространяется на выплату социальной помощи, назначенной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подпунктах 1) 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 Типовых правил.</w:t>
      </w:r>
    </w:p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Выплата социальной помощи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подпунктах 1), 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пункта, прекращается со следующего месяца после наступления указанных обстоятельств.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Выплата социальной помощи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подпунктах 4) 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пункта, прекращается с даты наступления указанных обстоятельств.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пунктами 28-32 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правил.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bookmarkEnd w:id="12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