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8395" w14:textId="2ae8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40/341 "О бюджете Чернорецкого cельского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19 декабря 2025 года № 40/341 "О бюджете Чернорецкого сельского округа на 2025-2027 годы",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Чернорецкого cельского округа на 2026-2028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127 762 тысячи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26 227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101 292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131 153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-3 391 тысяча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3 391 тысяча тенге.";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cельского округа на 2026 год (с изменениями)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