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bf63" w14:textId="b4bb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19 декабря 2025 года № 40/337 "О бюджете Луганского cельского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12 мая 2026 года № 46/375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19 декабря 2025 года № 40/337 "О бюджете Луганского сельского округа на 2026-2028 годы",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Луганского cельского округа на 2026-2028 годы согласно приложениям 1, 2 и 3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172 153 тысячи тенге, в том числе: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18 550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153 603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173 237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-1 084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1 084 тысячи тенге.";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Павлодарского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Павлодарского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40/337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Луганского cельского округа на 2026 год (с изменениями)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