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694d" w14:textId="dc16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40/336 "О бюджете Кенесского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40/336 "О бюджете Кенесского сельского округа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Кенесского cельского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316 603 тысячи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289 244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319 523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-2 920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2 920 тысяч тенге.";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40/336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