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d6af" w14:textId="663d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от 19 декабря 2025 года № 40/334 "О бюджете Заринского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12 мая 2026 года № 46/372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19 декабря 2025 года № 40/334 "О бюджете Заринского сельского округа на 2026-2028 годы",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Заринского сельского округа на 2026-2028 годы согласно приложениям 1, 2 и 3 соответственно, в том числе на 2026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143 370 тысяч тенге, в том числе: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24 449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118 578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–144 697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-1 327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1 327 тысяч тенге.";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40/334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Заринского сельского округа на 2026 год (с изменениями)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