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2cfa" w14:textId="9542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19 декабря 2025 года № 40/331 "О бюджете Григорьевского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12 мая 2026 года № 46/370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19 декабря 2025 года № 40/331 "О бюджете Григорьевского сельского округа на 2026-2028 годы",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Григорьевского сельского округа на 2026-2028 годы согласно приложениям 1, 2 и 3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108 874 тысячи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24 991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83 839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112 006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-3 132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3 132 тысячи тенге.";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40/331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2026 год (с изменениями)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