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48691b" w14:textId="448691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Павлодарского района от 10 сентября 2020 года № 293/9 "Об определении мест для размещения агитационных печатных материалов и предоставлении кандидатам помещений для встреч с избирателями на территории Павлодарского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Павлодарского района Павлодарской области от 4 июня 2026 года № 195/6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пунктами 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28 Конституционного закона Республики Казахстан от 28 сентября 1995 года "О выборах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26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акимат Павлодарского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Павлодарского района от 10 сентября 2020 года № 293/9 "Об определении мест для размещения агитационных печатных материалов и предоставлении кандидатам помещений для встреч с избирателями на территории Павлодарского района" (зарегистрировано в Реестре государственной регистрации нормативных правовых актов за № 6965)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Павлодарского района" в установленном законодательством Республики Казахстан порядке обеспечить: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государственном учреждении "Министерство юстиции Республики Казахстан";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Павлодарского района после его официального опубликования.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Павлодарского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Ибраев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июня 2026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195/6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сентября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293/9</w:t>
            </w:r>
          </w:p>
        </w:tc>
      </w:tr>
    </w:tbl>
    <w:bookmarkStart w:name="z15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Места для размещения агитационных печатных материалов на территории Павлодарского района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населенного пункта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Место размещения агитационных печатных материалов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стендов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Пресное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Ауэзова, 3 (возле здания государственного казенного коммунального предприятия "Дом культуры села Чернорецк аппарата акима Чернорецкого сельского округа Павлодарского района") 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Ауэзова, 2 (возле автобусной остановки)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Караколь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Абая, 10 (возле магазина "Тулпар")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Достык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Школьная, 41 (возле магазина "Достық") 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Школьная, 28 (возле автобусной остановки)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Чернорецк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Трунова, 20 (возле магазина "Фарида") 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1 Мая, 82/1 (возле магазина)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Набережное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Украинская, 40 (возле магазина "Мадис") 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пересечении улиц Целинная и Аульная (возле здания коммунального государственного учреждения "Чернорецкая средняя общеобразовательная школа № 2" отдела образования Павлодарского района, управления образования Павлодарской области)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Мира, 18 А (возле здания коммунального госудаственного казенного предприятия "Ясли-сад "Балбөбек" села Набережное" отдела образования Павлодарского района, управления образования Павлодарской области)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Жана кала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Центральная (возле магазина "Қарлығаш")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Сычевка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Набережная, 29 (возле жилого дома)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Целинная, 1 (возле магазина "Центральный")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Новочерноярка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Юбилейная, 2 (возле магазина "Гурман")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Черноярка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Школьная, 32/1 (возле магазина "Радуга")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Мичурино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Тәуелсіздік, 2/2 (возле магазина "Глебушка") 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Тәуелсіздік, 15 (возле центральной остановки)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Госплемстанция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Октябрьская, 16/1 (возле торгового дома "Самал") 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Октябрьская, 24/1 (возле минимаркета)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Үміт апа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Абая, 10 (возле здания </w:t>
            </w:r>
          </w:p>
          <w:bookmarkEnd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 государственного учреждения "Жамбылская начальная школа" отдела образования Павлодарского района, управления образования Павлодарской области)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Зангар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Школьная, 1 (возле здания коммунального государственного учреждения "Зангарская средняя общеобразовательная школа" отдела образования Павлодарского района, управления образования Павлодарской области)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1 Мая (возле остановочного павильона)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Коряковка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Ветеранов, 1 (возле здания коммунального государственного учреждения "Коряковская начальная школа" отдела образования Павлодарского района, управления образования Павлодарской области)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Аккудык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Целинная, 20/2 (возле здания клуба государственного казенного коммунального предприятия "Дом культуры села Луганск аппарата акима Луганского сельского округа Павлодарского района")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Богдановка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Чапаева, 111/1 (возле здания клуба государственного казенного коммунального предприятия "Дом культуры села Луганск аппарата акима Луганского сельского округа Павлодарского района")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Луганск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Тәуелсіздік, 54 (возле здания Дома культуры производственного кооператива "Луганск") 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Советская, 43 (возле здания дома быта)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Тәуелсіздік, 48 (возле здания врачебной амбулатории села Луганск "Поликлиника Павлодарского района" акимата Павлодарской области)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Рождественка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Абая, 51 (возле здания государственного казенного коммунального предприятия "Дом культуры села Розовка аппарата акима Рождественского сельского округа Павлодарского района")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Розовка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Абая, 38 Б (возле здания государственного казенного коммунального предприятия "Дом культуры села Розовка аппарата акима Рождественского сельского округа Павлодарского района")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Каирбека Жусупова, 27 (возле здания государственного казенного коммунального предприятия "Дом культуры села Розовка аппарата акима Рождественского сельского округа Павлодарского района")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Абая, 38 А (возле здания государственного учреждения "Аппарат акима Рождественского сельского округа Павлодарского района")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Ефремовка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Абая, 30 А (возле здания государственного учреждения "Аппарат акима села Ефремовка Павлодарского района")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Школьная, 7 (возле жилого дома)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Абая, 45 (возле магазина "Сигнал")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Кемеңгер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Тәуелсіздік, 30 (возле здания государственного казенного коммунального предприятия "Павлодарский районный Дом культуры" отдела культуры, физической культуры и спорта Павлодарского района)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Кубанская, 14 (возле магазина "Ас-Ай")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Достық, 31 (возле магазина "Дархан")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Тәуелсіздік, 23 (возле здания сельского отделения почтовой связи)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Тәуелсіздік (возле автобусной остановки № 1)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станция Красноармейка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имени К. Сарсекеева, 28 (возле здания железнодорожного вокзала)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станция Красноармейка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имени К. Сарсекеева (возле автобусной остановки)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Шанды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Абая, 17/2 (возле здания клуба села Шанды государственного казенного коммунального предприятия "Павлодарский районный Дом культуры" отдела культуры, физической культуры и спорта Павлодарского района)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улица Абая (возле автобусной остановки)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Коктобе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 № 13 (возле жилого дома)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Заозерное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Бижана, 33 (возле жилого дома)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Шакат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Ауэзова, 38 (возле здания государственного учреждения "Аппарат акима Шакатского сельского округа Павлодарского района") 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К. Абдикова, 5 (возле здания коммунального государственного учреждения "Шакатская средняя общеобразовательная школа" отдела образования Павлодарского района, управления образования Павлодарской области)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Ермагамбетова, 14 (возле магазина "Ниязбек")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Толыбай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 № 34 (возле здания государственного казенного коммунального предприятия "Павлодарский районный Дом культуры" отдела культуры, физической культуры и спорта Павлодарского района)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Маралды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Гагарина, 13 (возле здания государственного казенного коммунального предприятия "Павлодарский районный Дом культуры" отдела культуры, физической культуры и спорта Павлодарского района)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Гагарина, 13/1 (возле здания сельского отделения почтовой связи)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Заря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Абая, 13А (возле здания государственного учреждения "Аппарат акима Заринского сельского округа Павлодарского района")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С. Рымжанова, 10, кв.2 (возле жилого дома)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Молдагуловой, 1 (возле здания государственного казенного коммунального предприятия "Клуб села Заря аппарата акима Заринского сельского округа Павлодарского района")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Бирлик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Толе би, 12 (возле здания коммунального государственного учреждения "Заринская средняя общеобразовательная школа" отдела образования Павлодарского района, управления образования Павлодарской области)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Жертумсык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Исы Байзакова, 10 (возле здания государственного казенного коммунального предприятия "Клуб села Заря аппарата акима Заринского сельского округа Павлодарского района")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Подстепное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Потанина, 41 (возле жилого дома)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Каратогай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Жанкумыс Акишевой, 1 (возле здания коммунального государственного учреждения "Каратогайская начальная школа" отдела образования Павлодарского района, управления образования Павлодарской области)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Айтім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Шонай Асанбайулы, 1 (возле здания </w:t>
            </w:r>
          </w:p>
          <w:bookmarkEnd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 государственного учреждения "Кенесская основная общеобразовательная школа" отдела образования Павлодарского района, управления образования Павлодарской области)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Темирханова, 20 (возле здания клуба села Айтім государственного казенного коммунального предприятия "Дом культуры села Новоямышево аппарата акима Кенесского сельского округа Павлодарского района")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Новоямышево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имени Д. Кунаева, 10 (возле здания государственного казенного коммунального предприятия "Дом культуры села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Новоямышево аппарата акима Кенесского сельского округа Павлодарского района") 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имени Д. Кунаева, 4 (возле здания государственного учреждения "Аппарат акима Кенесского сельского округа Павлодарского района")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Ольгинка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Тәуелсіздік, 7 (возле здания центральной конторы крестьянского хозяйства "Маяк")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Абая, 15 (возле здания государственного учреждения "Аппарат акима села Ольгинка Павлодарского района")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июня 2026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195/6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сентября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293/9</w:t>
            </w:r>
          </w:p>
        </w:tc>
      </w:tr>
    </w:tbl>
    <w:bookmarkStart w:name="z21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Помещения для встреч кандидатов с избирателями на территории Павлодарского района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встречи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Чернорецк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казенное коммунальное предприятие "Дом культуры села Чернорецк аппарата акима Чернорецкого сельского округа Павлодарского района" (улица Трунова, 3)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Новочерноярка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казенное коммунальное предприятие "Дом культуры села Новочерноярка аппарата акима Черноярского округа Павлодарского района" (улица Юбилейная, 11)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Мичурино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казенное коммунальное предприятие "Клуб села Мичурино аппарата акима Мичуринского сельского округа Павлодарского района" (улица Молодежная, 13)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Зангар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Зангарского сельского округа Павлодарского района" (улица Абылай хана, 4)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Луганск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Дом культуры производственного кооператива "Луганск" (улица Тәуелсіздік, 54)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Розовка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казенное коммунальное предприятие "Дом культуры села Розовка аппарата акима Рождественского сельского округа Павлодарского района" (улица Абая, 38 Б)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Ефремовка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села Ефремовка" (улица Абая, 30)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Кемеңгер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казенное коммунальное предприятие "Павлодарский районный Дом культуры" отдела культуры, физической культуры и спорта Павлодарского района (улица Тәуелсіздік, 30)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Шакат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Шакатского сельского округа Павлодарского района" (улица Ауэзова, 38)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Заря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казенное коммунальное предприятие "Клуб села Заря аппарата акима Заринского сельского округа Павлодарского района" (улица Маметовой, 1)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Новоямышево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казенное коммунальное предприятие "Дом культуры села Новоямышево аппарата акима Кенесского сельского округа Павлодарского района" (улица имени Д. Кунаева, 10)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Ольгинка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села Ольгинка Павлодарского района" (улица Абая, 15)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Набережное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казенное коммунальное предприятие "Дом культуры села Набережное аппарата акима Григорьевского сельского округа Павлодарского района" (улица Мира, 14)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