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9af48a" w14:textId="99af48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решений акима Павлодарского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Павлодарского района Павлодарской области от 1 июня 2026 года № 2-р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 xml:space="preserve">со статьей 27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актах", аким Павлодарского района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утратившими силу некоторые решения акима Павлодарского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со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Павлодарского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Ибраев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решению акима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"____" ________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№_____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акима Павлодарского  района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Павлодарского района Павлодарской области от 19 июня 2020 года № 1-ш "Об образовании избирательных участков на территории Павлодарского района" (зарегистрировано в Реестре государственной регистрации нормативных правовых актов под № 6862).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Павлодарского района Павлодарской области от 28 сентября 2020 года № 2-ш "О внесении изменения в решение акима Павлодарского района от 19 июня 2020 года № 1-ш "Об образовании избирательных участков на территории Павлодарского района" (зарегистрировано в Реестре государственной регистрации нормативных правовых актов под № 6973).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Павлодарского района Павлодарской области от 08 ноября 2021 года № 1-ш "О внесении изменений в решение акима Павлодарского района от 19 июня 2020 года № 1-ш "Об образовании избирательных участков на территории Павлодарского района" (зарегистрировано в Реестре государственной регистрации нормативных правовых актов под № 25071).</w:t>
      </w:r>
    </w:p>
    <w:bookmarkEnd w:id="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