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64e2" w14:textId="8626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Павлодарского района Павлодарской области от 14 апреля 2026 года № 1-р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Павлодарского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Павлодарского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Павлодарского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Павлодарского района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376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Пресное, улица Ауэзова, 3, здание сельского клуба;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Пресное Чернорецкого сельского округа.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377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Караголь, улица Абая, 2, здание Карагольской начальной школы;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Караголь Чернорецкого сельского округа.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378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Достык, улица Школьная, 3, здание Достыкской основной общеобразовательной школы;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Достык Чернорецкого сельского округа.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379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Чернорецк, улица Трунова, 3, здание Дома культуры;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Чернорецк Чернорецкого сельского округа.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380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Набережное, улица Мира, 14, здание Дома культуры;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Набережное Григорьевского сельского округа.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381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 кала, улица Центральная, 36/1, здание сельского клуба;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Жана кала Григорьевского сельского округа.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382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Сычевка, улица Набережная, 39, здание сельского клуба;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Сычевка Черноярского сельского округа.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383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Новочерноярка, улица Юбилейная, 11, здание Дома культуры;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 Новочерноярка, Черноярка Черноярского сельского округа.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385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Госплемстанция, улица Школьная, 18, здание Мичуринской средней общеобразовательной школы;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Госплемстанция Мичуринского сельского округа.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386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Мичурино, улица Молодежная, 13, здание сельского клуба;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Мичурино Мичуринского сельского округа.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387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Үміт апа, улица Мукагали Макатаева, 4, здание сельского клуба;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Үміт апа Мичуринского сельского округа.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388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Зангар, улица Аблайхана, 4/1, здание сельского клуба;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Зангар Зангарского сельского округа.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389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Коряковка, улица Жумабека Мналимова, 15/2, здание сельского клуба;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Коряковка Зангарского сельского округа.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390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Аккудык, улица Целинная, 20/2, здание сельского клуба;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Аккудык Луганского сельского округа.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391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Богдановка, улица Чапаева, 111/1, здание сельского клуба;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Богдановка Луганского сельского округа.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392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Луганск, улица Тәуелсіздік, 54, здание Дома культуры;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Луганск Луганского сельского округа.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393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Рождественка, улица Абая, 51, здание Дома культуры;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Рождественка Рождественского сельского округа.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Розовка, улица Абая, 38 Б, здание Дома культуры;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Розовка Рождественского сельского округа.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396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Ефремовка, улица Школьная, 2, здание Ефремовской средней общеобразовательной школы;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Ефремовка.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397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Кемеңгер, улица Тәуелсіздік, 30, здание Дома культуры;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 Кемеңгер, Шанды, станции Красноармейка сельского округа Кемеңгер.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401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Шакат, улица Ауэзова, 38, здание сельского клуба;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 Заозерное, Коктобе, Шакат Шакатского сельского округа.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402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Толубай, № 34, здание сельского клуба;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Толубай Шакатского сельского округа.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403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Маралды, улица Аймаутова, 2/1, здание сельского клуба;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Маралды Шакатского сельского округа.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404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Заря, улица Маншук Маметовой, 1 Б, здание сельского клуба;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 Заря, Подстепное Заринского сельского округа.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405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Бирлик, улица Толе Би, 2, здание Бирликской средней общеобразовательной школы;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Бирлик Заринского сельского округа.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406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Жертумсык, улица Исы Байзакова, 11, здание сельского клуба;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Жертумсык Заринского сельского округа.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407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Каратогай, улица Жанкумыс Акишевой, 1, здание сельского клуба;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Каратогай Кенесского сельского округа.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408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Айтім, улица Темирханова, 20, здание сельского клуба;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Айтім Кенесского сельского округа.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409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Новоямышево, улица Кунаева, 10, здание Дома культуры;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Новоямышево Кенесского сельского округа.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410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Ольгинка, улица Абая, 15, здание Дома культуры;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Ольгинка.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