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e677c" w14:textId="30e67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Майского района от 29 ноября 2018 года № 4 "Об образовании избирательных участков на территории Майского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Майского района Павлодарской области от 4 мая 2026 года № 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23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33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Майского района "Об образовании избирательных участков на территории Майского района" от 29 ноября 2018 года № 4 (зарегистрировано в Реестре государственной регистрации нормативных правовых актов под № 6128)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372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избирательного участка: село Каратерек, здание Государственное казенное коммунальное предприятие "Каратерекский сельский дом культуры" аппарата акима Каратерекского сельского округа, акимата Майского района.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территории сел Каратерек, Хасена Сейтказина Каратерекского сельского округа.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государственного учреждения "Аппарат акима Майского района".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Сатиев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1" w:id="5"/>
      <w:r>
        <w:rPr>
          <w:rFonts w:ascii="Times New Roman"/>
          <w:b w:val="false"/>
          <w:i w:val="false"/>
          <w:color w:val="000000"/>
          <w:sz w:val="28"/>
        </w:rPr>
        <w:t>
      “СОГЛАСОВАНО”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Майской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районной территориальной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 Кишкеналина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" _________ 2026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