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7dea" w14:textId="4607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Тереңкөл от 15 апреля 2019 года № 118/2 "Об определении мест для размещения агитационных печатных материалов для всех кандидатов на территории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26 июня 2026 года № 154/1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Тереңкөл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"Об определении мест для размещения агитационных печатных материалов для всех кандидатов на территории района Тереңкөл" от 15 апреля 2019 года № 118/2 (зарегистрированное в Реестре государственной регистрации нормативных правовых актов под № 130784)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Тереңкөл.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района Тереңкөл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района Тереңкөл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учреждения "Байконысская средняя общеобразовательная школа" отдела образования района Тереңкөл, управления образования Павлодарской области по улице Касыма Есщанова, 22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Байконыс государственного казенного коммунального предприятия "Дом культуры района Тереңкөл" по улице Касыма Есщанова, 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"Кызылтанская средняя общеобразовательная школа" отдела образования района Тереңкөл, управления образования Павлодарской области по улице Тәуелсіздік,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Тлеубай государственного казенного коммунального предприятия "Дом культуры района Тереңкөл" по улице Амангельды Иманова, 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Песчанского сельского округа" по улице Шоссейная,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"Ясли-сад "Балдырған" отдела образования района Тереңкөл, управления образования Павлодарской области по улице Шоссейная, 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врачебной амбулатории коммунального государственного предприятия на праве хозяйственного ведения "Больница района Тереңкөл" управления здравоохранения Павлодарской области, акимата Павлодарской области по улице Шоссейная, 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государственного казенного коммунального предприятия "Дом культуры села Песчаное аппарата акима Песчанского сельского округа" по улице Выдрина, 1Б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"Сирень" по улице Шоссейная,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Карасук государственного казенного коммунального предприятия "Дом культуры села Песчаное аппарата акима Песчанского сельского округа" по улице Луговая,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"Инталинская основная общеобразовательная школа" отдела образования района Тереңкөл, управления образования Павлодарской области по улице Ынталы,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"ALDASPAN жастар орталығы" отдела внутренней политики и развития языков района Тереңкөл, акимата района Тереңкөл по улице Елгина,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казенного коммунального предприятия "Дом культуры района Тереңкөл" по улице Тәуелсіздік, 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"Территориальная инспекция района Тереңкөл Комитета государственной инспекции в агропромышленном комплексе Министерства сельского хозяйства Республики Казахстан" по улице Байтурсынова, 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"Отдел занятости и социальных программ района Тереңкөл" по улице Тургенева, 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"Аграрно-технический колледж района Тереңкөл" управления образования Павлодарской области, акимата Павлодарской области по улице Гагарина,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"Музыкальная школа" отдела образования района Тереңкөл, управления образования Павлодарской области по улице Тәуелсіздік,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филиала района Тереңкөл коммунального государственного учреждения "Государственный архив Павлодарской области" по улице Гагарина,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отдела района Тереңкөл филиала некоммерческого акционерного общества "Государственная корпорация "Правительство для граждан" по Павлодарской области" по улице Тургенева, 85А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стоматологии по улице Тәуелсіздік, 88А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"Народный" по улице Торайгырова, 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"Деловой" по улице Тургенева,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Береговое государственного казенного коммунального предприятия "Дом культуры района Тереңкөл" по улице Намазбаева,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"Сункар" по улице Намазбаева,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"Зеленорощинская основная общеобразовательная школа" отдела образования района Тереңкөл, управления образования Павлодарской области по улице Целинная, строение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села Зеленая роща государственного казенного коммунального предприятия "Дом культуры района Тереңкөл" по улице Абая,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Осьмерыжск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"Осьмерыжская основная общеобразовательная школа" отдела образования района Тереңкөл, управления образования Павлодарской области по улице Школьная,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Жанабет государственного казенного коммунального предприятия "Дом культуры района Тереңкөл" по улице Әйтеке би, 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"Айсана" по улице Тәуелсіздік,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"Жаскайратская основная общеобразовательная школа" отдела образования района Тереңкөл, управления образования Павлодарской области по улице Исы Байзакова,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"Первомайская основная общеобразовательная школа" отдела образования района Тереңкөл, управления образования Павлодарской области по улице Бірлік,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Досугового центра села Октябрьское государственного казенного коммунального предприятия "Дом культуры района Тереңкөл" по улице Тәуелсіздік,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памятника-обелиска Славы участникам Великой Отечественной войны села Октябрьское по улице Панфилова,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Калиновка государственного казенного коммунального предприятия "Дом культуры района Тереңкөл" по улице Жеңіс,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"Сельмаг" по улице Жеңіс, 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Кызылдау государственного казенного коммунального предприятия "Дом культуры района Тереңкөл" по улице Школьная,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Томарлы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Томарлы государственного казенного коммунального предприятия "Дом культуры района Тереңкөл" по улице Бастау,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"Аққайың" по улице Тәуелсіздік,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"Ивановская средняя общеобразовательная школа" отдела образования района Тереңкөл, управления образования Павлодарской области по улице Достық,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Ивановка государственного казенного коммунального предприятия "Дом культуры района Тереңкөл" по улице Тәуелсіздік,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Алтай государственного казенного коммунального предприятия "Дом культуры района Тереңкөл" по улице Кирова,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сельского округа Алтай" по улице Кирова,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"Алтай" по улице Чкалова, 22 квартира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Фрументьевка государственного казенного коммунального предприятия "Дом культуры района Тереңкөл" по улице Мерей,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Әулиеағаш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Аққайың государственного казенного коммунального предприятия "Дом культуры района Тереңкөл" по улице Астана,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Әулиеағаш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сельского округа Әулиеағаш" по улице Асар,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"Ирина" по улице Тәуелсіздік,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Қоржынкөл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Қоржынкөл государственного казенного коммунального предприятия "Дом культуры района Тереңкөл" по улице Бәйтерек,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"Диляра" по улице Сураганова,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учреждения "Жанакурлысская основная общеобразовательная школа" отдела образования района Тереңкөл, управления образования Павлодарской области по улице Мектеп, 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