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e4d6" w14:textId="e37e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Тереңкөл от 19 декабря 2025 года № 1/38 "О бюджете сельских округов района Тереңкөл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13 марта 2026 года № 1/42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Тереңкөл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бюджете сельских округов района Тереңкөл на 2026-2028 годы" от 19 декабря 2025 года № 1/38 (зарегистрированное в Реестре государственной регистрации нормативных правовых актов под № 219021),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Байконысского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49 655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13 692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35 940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50 898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- 1 243 тысячи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1 243 тысячи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Берегового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45 770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18 743 тысячи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27 007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52 317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- 6 547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6 547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 Утвердить бюджет сельского округа Жаңабет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46 235 тысяч тенге, в том числе: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14 489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31 746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53 635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- 7 400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7 400 тысяч тенге.";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сельского округа Алтай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41 112 тысяч тенге, в том числе: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10 288 тысяч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334 тысячи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30 490 тысяч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47 840 тысяч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- 6 728 тысяч тенге;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6 728 тысяч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сельского округа Әулиеағаш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57 474 тысячи тенге, в том числе: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10 906 тысяч тенге;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1 179 тысяч тенге;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45 389 тысяч тенге;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58 666 тысяч тенге;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- 1 192 тысячи тенге;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1 192 тысячи тенге.";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Жанакурлысского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60 231 тысяча тенге, в том числе: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6 692 тысячи тенге;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53 539 тысяч тенге;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60 574 тысячи тенге;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- 343 тысячи тенге;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343 тысячи тенге.";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Ивановского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35 417 тысяч тенге, в том числе: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5 516 тысяч тенге;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29 901 тысяча тенге;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35 963 тысяч тенге;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- 546 тысяч тенге;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546 тысяч тенге.";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Калиновского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40 862 тысячи тенге, в том числе: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10 137 тысяч тенге;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104 тысячи тенге;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30 621 тысяча тенге;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47 326 тысяч тенге;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- 6 464 тысячи тенге;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6 464 тысячи тенге.";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Октябрьского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43 009 тысяч тенге, в том числе: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22 503 тысячи тенге; 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20 506 тысяч тенге;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45 898 тысяч тенге; 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- 2 889 тысяч тенге;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2 889 тысяч тенге.";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"10. Утвердить бюджет Песчанского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136 024 тысячи тенге, в том числе: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36 151 тысяча тенге;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267 тысяч тенге;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99 606 тысяч тенге;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144 992 тысячи тенге;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- 8 968 тысяч тенге;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8 968 тысяч тенге.";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Теренкольского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170 819 тысяч тенге, в том числе: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153 107 тысяч тенге;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4 521 тысяча тенге;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13 191 тысяча тенге;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188 034 тысячи тенге;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- 17 215 тысяч тенге;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17 215 тысяч тенге.";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сельского округа Томарлы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45 103 тысячи тенге, в том числе: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12 320 тысяч тенге;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32 783 тысячи тенге;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49 455 тысяч тенге;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- 4 352 тысячи тенге;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4 352 тысячи тенге.".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марта 2026 года № 1/42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 2025 года № 1/38</w:t>
            </w:r>
          </w:p>
        </w:tc>
      </w:tr>
    </w:tbl>
    <w:bookmarkStart w:name="z13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Байконысского сельского округа на 2026 год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марта 2026 года № 1/42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 2025 года № 1/38</w:t>
            </w:r>
          </w:p>
        </w:tc>
      </w:tr>
    </w:tbl>
    <w:bookmarkStart w:name="z14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Берегового сельского округа на 2026 год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2026 года № 1/42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 2025 года № 1/38</w:t>
            </w:r>
          </w:p>
        </w:tc>
      </w:tr>
    </w:tbl>
    <w:bookmarkStart w:name="z146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Жаңабет на 2026 год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2026 года № 1/42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 2025 года № 1/38</w:t>
            </w:r>
          </w:p>
        </w:tc>
      </w:tr>
    </w:tbl>
    <w:bookmarkStart w:name="z15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Алтай на 2026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2026 года № 1/42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 2025 года № 1/38</w:t>
            </w:r>
          </w:p>
        </w:tc>
      </w:tr>
    </w:tbl>
    <w:bookmarkStart w:name="z15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Әулиеағаш на 2026 год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2026 года № 1/42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 2025 года № 1/38</w:t>
            </w:r>
          </w:p>
        </w:tc>
      </w:tr>
    </w:tbl>
    <w:bookmarkStart w:name="z158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Жанакурлысского сельского округа на 2026 год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2026 года № 1/42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 2025 года № 1/38</w:t>
            </w:r>
          </w:p>
        </w:tc>
      </w:tr>
    </w:tbl>
    <w:bookmarkStart w:name="z16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Ивановского сельского округа на 2026 год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2026 года № 1/42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 2025 года № 1/38</w:t>
            </w:r>
          </w:p>
        </w:tc>
      </w:tr>
    </w:tbl>
    <w:bookmarkStart w:name="z16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Калиновского сельского округа на 2026 год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2026 года № 1/42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 2025 года № 1/38</w:t>
            </w:r>
          </w:p>
        </w:tc>
      </w:tr>
    </w:tbl>
    <w:bookmarkStart w:name="z170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2026 год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2026 года № 1/42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 2025 года № 1/38</w:t>
            </w:r>
          </w:p>
        </w:tc>
      </w:tr>
    </w:tbl>
    <w:bookmarkStart w:name="z174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Песчанского сельского округа на 2026 год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2026 года № 1/42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 2025 года № 1/38</w:t>
            </w:r>
          </w:p>
        </w:tc>
      </w:tr>
    </w:tbl>
    <w:bookmarkStart w:name="z178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Теренкольского сельского округа на 2026 год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2026 года № 1/42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 2025 года № 1/38</w:t>
            </w:r>
          </w:p>
        </w:tc>
      </w:tr>
    </w:tbl>
    <w:bookmarkStart w:name="z182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Томарлы на 2026 год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