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14b7" w14:textId="5811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тарифа на предоставление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Тереңкөл Павлодарской области от 26 февраля 2026 года № 39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акимат района Тереңкөл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 на предоставление специальных социальных услуг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района Тереңкөл" в установленном законодательством порядке принять необходимые меры, вытекающие из настоящего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2026 года № 39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 на предоставление специальных социальных услуг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предоставляющей специальные социальные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одного получателя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социального обслуживания на дому отдела занятости и социальных программ района Тереңкөл"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Надомное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72925,53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3472,64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