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d49c" w14:textId="56ed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Тереңкөл от 21 октября 2020 года № 4 "Об образовании избирательных участков на территории района Тереңкөл"</w:t>
      </w:r>
    </w:p>
    <w:p>
      <w:pPr>
        <w:spacing w:after="0"/>
        <w:ind w:left="0"/>
        <w:jc w:val="both"/>
      </w:pPr>
      <w:r>
        <w:rPr>
          <w:rFonts w:ascii="Times New Roman"/>
          <w:b w:val="false"/>
          <w:i w:val="false"/>
          <w:color w:val="000000"/>
          <w:sz w:val="28"/>
        </w:rPr>
        <w:t>Решение акима района Тереңкөл Павлодарской области от 6 февраля 2026 года № 1</w:t>
      </w:r>
    </w:p>
    <w:p>
      <w:pPr>
        <w:spacing w:after="0"/>
        <w:ind w:left="0"/>
        <w:jc w:val="both"/>
      </w:pPr>
      <w:bookmarkStart w:name="z5" w:id="0"/>
      <w:r>
        <w:rPr>
          <w:rFonts w:ascii="Times New Roman"/>
          <w:b w:val="false"/>
          <w:i w:val="false"/>
          <w:color w:val="000000"/>
          <w:sz w:val="28"/>
        </w:rPr>
        <w:t>
      аким района Тереңкөл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Тереңкөл "Об образовании избирательных участков на территории района Тереңкөл" от 21 октября 2020 года № 4 (зарегистрированное в Реестре государственной регистрации нормативных правовых актов под № 147689)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Тереңкөл.</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Мангутов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1"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Территориальная избирательная</w:t>
      </w:r>
    </w:p>
    <w:p>
      <w:pPr>
        <w:spacing w:after="0"/>
        <w:ind w:left="0"/>
        <w:jc w:val="both"/>
      </w:pPr>
      <w:r>
        <w:rPr>
          <w:rFonts w:ascii="Times New Roman"/>
          <w:b w:val="false"/>
          <w:i w:val="false"/>
          <w:color w:val="000000"/>
          <w:sz w:val="28"/>
        </w:rPr>
        <w:t>комиссия района Тереңкөл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Тереңкөл</w:t>
            </w:r>
            <w:r>
              <w:br/>
            </w:r>
            <w:r>
              <w:rPr>
                <w:rFonts w:ascii="Times New Roman"/>
                <w:b w:val="false"/>
                <w:i w:val="false"/>
                <w:color w:val="000000"/>
                <w:sz w:val="20"/>
              </w:rPr>
              <w:t>от 6 февраля 2026 года № 1</w:t>
            </w:r>
            <w:r>
              <w:br/>
            </w: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Тереңкөл</w:t>
            </w:r>
            <w:r>
              <w:br/>
            </w:r>
            <w:r>
              <w:rPr>
                <w:rFonts w:ascii="Times New Roman"/>
                <w:b w:val="false"/>
                <w:i w:val="false"/>
                <w:color w:val="000000"/>
                <w:sz w:val="20"/>
              </w:rPr>
              <w:t>от 21 октября 2020 года № 4</w:t>
            </w:r>
          </w:p>
        </w:tc>
      </w:tr>
    </w:tbl>
    <w:bookmarkStart w:name="z13" w:id="5"/>
    <w:p>
      <w:pPr>
        <w:spacing w:after="0"/>
        <w:ind w:left="0"/>
        <w:jc w:val="left"/>
      </w:pPr>
      <w:r>
        <w:rPr>
          <w:rFonts w:ascii="Times New Roman"/>
          <w:b/>
          <w:i w:val="false"/>
          <w:color w:val="000000"/>
        </w:rPr>
        <w:t xml:space="preserve"> Избирательный участок № 284</w:t>
      </w:r>
    </w:p>
    <w:bookmarkEnd w:id="5"/>
    <w:bookmarkStart w:name="z14" w:id="6"/>
    <w:p>
      <w:pPr>
        <w:spacing w:after="0"/>
        <w:ind w:left="0"/>
        <w:jc w:val="both"/>
      </w:pPr>
      <w:r>
        <w:rPr>
          <w:rFonts w:ascii="Times New Roman"/>
          <w:b w:val="false"/>
          <w:i w:val="false"/>
          <w:color w:val="000000"/>
          <w:sz w:val="28"/>
        </w:rPr>
        <w:t>
      Центр избирательного участка: село Байконыс, улица Касыма Есщанова, 28, здание Дома культуры села Байконыс государственного казенного коммунального предприятия "Дом культуры района Тереңкөл";</w:t>
      </w:r>
    </w:p>
    <w:bookmarkEnd w:id="6"/>
    <w:bookmarkStart w:name="z15" w:id="7"/>
    <w:p>
      <w:pPr>
        <w:spacing w:after="0"/>
        <w:ind w:left="0"/>
        <w:jc w:val="both"/>
      </w:pPr>
      <w:r>
        <w:rPr>
          <w:rFonts w:ascii="Times New Roman"/>
          <w:b w:val="false"/>
          <w:i w:val="false"/>
          <w:color w:val="000000"/>
          <w:sz w:val="28"/>
        </w:rPr>
        <w:t>
      границы избирательного участка: территория села Байконыс Байконысского сельского округа.</w:t>
      </w:r>
    </w:p>
    <w:bookmarkEnd w:id="7"/>
    <w:bookmarkStart w:name="z16" w:id="8"/>
    <w:p>
      <w:pPr>
        <w:spacing w:after="0"/>
        <w:ind w:left="0"/>
        <w:jc w:val="left"/>
      </w:pPr>
      <w:r>
        <w:rPr>
          <w:rFonts w:ascii="Times New Roman"/>
          <w:b/>
          <w:i w:val="false"/>
          <w:color w:val="000000"/>
        </w:rPr>
        <w:t xml:space="preserve"> Избирательный участок № 285</w:t>
      </w:r>
    </w:p>
    <w:bookmarkEnd w:id="8"/>
    <w:bookmarkStart w:name="z17" w:id="9"/>
    <w:p>
      <w:pPr>
        <w:spacing w:after="0"/>
        <w:ind w:left="0"/>
        <w:jc w:val="both"/>
      </w:pPr>
      <w:r>
        <w:rPr>
          <w:rFonts w:ascii="Times New Roman"/>
          <w:b w:val="false"/>
          <w:i w:val="false"/>
          <w:color w:val="000000"/>
          <w:sz w:val="28"/>
        </w:rPr>
        <w:t>
      Центр избирательного участка: село Кызылтан, улица Тәуелсіздік, 5, здание коммунального государственного учреждения "Кызылтанская средняя общеобразовательная школа" отдела образования района Тереңкөл, управления образования Павлодарской области;</w:t>
      </w:r>
    </w:p>
    <w:bookmarkEnd w:id="9"/>
    <w:bookmarkStart w:name="z18" w:id="10"/>
    <w:p>
      <w:pPr>
        <w:spacing w:after="0"/>
        <w:ind w:left="0"/>
        <w:jc w:val="both"/>
      </w:pPr>
      <w:r>
        <w:rPr>
          <w:rFonts w:ascii="Times New Roman"/>
          <w:b w:val="false"/>
          <w:i w:val="false"/>
          <w:color w:val="000000"/>
          <w:sz w:val="28"/>
        </w:rPr>
        <w:t>
      границы избирательного участка: территория села Кызылтан Байконысского сельского округа.</w:t>
      </w:r>
    </w:p>
    <w:bookmarkEnd w:id="10"/>
    <w:bookmarkStart w:name="z19" w:id="11"/>
    <w:p>
      <w:pPr>
        <w:spacing w:after="0"/>
        <w:ind w:left="0"/>
        <w:jc w:val="left"/>
      </w:pPr>
      <w:r>
        <w:rPr>
          <w:rFonts w:ascii="Times New Roman"/>
          <w:b/>
          <w:i w:val="false"/>
          <w:color w:val="000000"/>
        </w:rPr>
        <w:t xml:space="preserve"> Избирательный участок № 286</w:t>
      </w:r>
    </w:p>
    <w:bookmarkEnd w:id="11"/>
    <w:bookmarkStart w:name="z20" w:id="12"/>
    <w:p>
      <w:pPr>
        <w:spacing w:after="0"/>
        <w:ind w:left="0"/>
        <w:jc w:val="both"/>
      </w:pPr>
      <w:r>
        <w:rPr>
          <w:rFonts w:ascii="Times New Roman"/>
          <w:b w:val="false"/>
          <w:i w:val="false"/>
          <w:color w:val="000000"/>
          <w:sz w:val="28"/>
        </w:rPr>
        <w:t>
      Центр избирательного участка: село Тлеубай, улица Амангельды Иманова, строение 2, здание коммунального государственного учреждения "Тлеубайская основная общеобразовательная школа" отдела образования района Тереңкөл, управления образования Павлодарской области;</w:t>
      </w:r>
    </w:p>
    <w:bookmarkEnd w:id="12"/>
    <w:bookmarkStart w:name="z21" w:id="13"/>
    <w:p>
      <w:pPr>
        <w:spacing w:after="0"/>
        <w:ind w:left="0"/>
        <w:jc w:val="both"/>
      </w:pPr>
      <w:r>
        <w:rPr>
          <w:rFonts w:ascii="Times New Roman"/>
          <w:b w:val="false"/>
          <w:i w:val="false"/>
          <w:color w:val="000000"/>
          <w:sz w:val="28"/>
        </w:rPr>
        <w:t>
      границы избирательного участка: территория села Тлеубай Байконысского сельского округа.</w:t>
      </w:r>
    </w:p>
    <w:bookmarkEnd w:id="13"/>
    <w:bookmarkStart w:name="z22" w:id="14"/>
    <w:p>
      <w:pPr>
        <w:spacing w:after="0"/>
        <w:ind w:left="0"/>
        <w:jc w:val="left"/>
      </w:pPr>
      <w:r>
        <w:rPr>
          <w:rFonts w:ascii="Times New Roman"/>
          <w:b/>
          <w:i w:val="false"/>
          <w:color w:val="000000"/>
        </w:rPr>
        <w:t xml:space="preserve"> Избирательный участок № 287</w:t>
      </w:r>
    </w:p>
    <w:bookmarkEnd w:id="14"/>
    <w:bookmarkStart w:name="z23" w:id="15"/>
    <w:p>
      <w:pPr>
        <w:spacing w:after="0"/>
        <w:ind w:left="0"/>
        <w:jc w:val="both"/>
      </w:pPr>
      <w:r>
        <w:rPr>
          <w:rFonts w:ascii="Times New Roman"/>
          <w:b w:val="false"/>
          <w:i w:val="false"/>
          <w:color w:val="000000"/>
          <w:sz w:val="28"/>
        </w:rPr>
        <w:t>
      Центр избирательного участка: село Песчаное, улица Жумадильды Абулкаирова, строение 1, здание товарищества с ограниченной ответственностью "Песчанский ремонтно-механический завод";</w:t>
      </w:r>
    </w:p>
    <w:bookmarkEnd w:id="15"/>
    <w:bookmarkStart w:name="z24" w:id="16"/>
    <w:p>
      <w:pPr>
        <w:spacing w:after="0"/>
        <w:ind w:left="0"/>
        <w:jc w:val="both"/>
      </w:pPr>
      <w:r>
        <w:rPr>
          <w:rFonts w:ascii="Times New Roman"/>
          <w:b w:val="false"/>
          <w:i w:val="false"/>
          <w:color w:val="000000"/>
          <w:sz w:val="28"/>
        </w:rPr>
        <w:t>
      границы избирательного участка: улицы: Клубная 1, 2, 3, 3А, 11, 12, 13; 1 Мая 3, 5, 8; Космонавтов; Куйбышева; Молодежная; Ломоносова; Кирова; Луговая; Титова; переулки: Мельничный; Максима Горького; Лермонтова; Тельмана.</w:t>
      </w:r>
    </w:p>
    <w:bookmarkEnd w:id="16"/>
    <w:bookmarkStart w:name="z25" w:id="17"/>
    <w:p>
      <w:pPr>
        <w:spacing w:after="0"/>
        <w:ind w:left="0"/>
        <w:jc w:val="left"/>
      </w:pPr>
      <w:r>
        <w:rPr>
          <w:rFonts w:ascii="Times New Roman"/>
          <w:b/>
          <w:i w:val="false"/>
          <w:color w:val="000000"/>
        </w:rPr>
        <w:t xml:space="preserve"> Избирательный участок № 288</w:t>
      </w:r>
    </w:p>
    <w:bookmarkEnd w:id="17"/>
    <w:bookmarkStart w:name="z26" w:id="18"/>
    <w:p>
      <w:pPr>
        <w:spacing w:after="0"/>
        <w:ind w:left="0"/>
        <w:jc w:val="both"/>
      </w:pPr>
      <w:r>
        <w:rPr>
          <w:rFonts w:ascii="Times New Roman"/>
          <w:b w:val="false"/>
          <w:i w:val="false"/>
          <w:color w:val="000000"/>
          <w:sz w:val="28"/>
        </w:rPr>
        <w:t>
      Центр избирательного участка: село Песчаное, улица Шоссейная, 1, здание коммунального государственного учреждения "Песчанская средняя общеобразовательная школа № 1" отдела образования района Тереңкөл, управления образования Павлодарской области;</w:t>
      </w:r>
    </w:p>
    <w:bookmarkEnd w:id="18"/>
    <w:bookmarkStart w:name="z27" w:id="19"/>
    <w:p>
      <w:pPr>
        <w:spacing w:after="0"/>
        <w:ind w:left="0"/>
        <w:jc w:val="both"/>
      </w:pPr>
      <w:r>
        <w:rPr>
          <w:rFonts w:ascii="Times New Roman"/>
          <w:b w:val="false"/>
          <w:i w:val="false"/>
          <w:color w:val="000000"/>
          <w:sz w:val="28"/>
        </w:rPr>
        <w:t>
      границы избирательного участка: улицы: Береговая; Заводская; Советов; Клубная 17, 18, 19, 20, 21, 32, 33, 39, 40, 42, 43, 44, 45, 47, 48, 49, 50; 1 Мая 9, 10, 11, 13, 14, 16, 18, 22, 23, 29, 31, 35, 39, 41, 42, 43, 45, 46, 47, 48, 50; Жумадильды Абулкаирова 1, 6, 8, 9, 10, 11, 12, 13, 14, 16, 17, 18, 19, 21, 24, 25, 26, 28, 30, 31, 33, 35, 36, 37, 38, 39, 41, 42, 44, 45, 46, 47, 48, 49, 51, 52, 54; Фарида Какабаева 2, 4, 5, 7, 9, 10, 12, 13, 14, 15, 16, 17, 19, 21, 22, 23, 25, 27, 28, 29, 32, 33, 34, 36, 37, 38, 39, 41, 43, 52; Шоссейная 1, 2, 3, 4, 5, 6, 7, 8, 9, 10, 11, 12, 13, 14, 16, 17, 18, 19, 20, 21, 22, 23, 24, 25, 26, 27, 28, 29, 30, 31, 32, 38; Степная; Мира 1, 2, 3; переулки: Котовского; Школьный; Гагарина; Зои Космодемьянской; Кооперативный; Катаева.</w:t>
      </w:r>
    </w:p>
    <w:bookmarkEnd w:id="19"/>
    <w:bookmarkStart w:name="z28" w:id="20"/>
    <w:p>
      <w:pPr>
        <w:spacing w:after="0"/>
        <w:ind w:left="0"/>
        <w:jc w:val="left"/>
      </w:pPr>
      <w:r>
        <w:rPr>
          <w:rFonts w:ascii="Times New Roman"/>
          <w:b/>
          <w:i w:val="false"/>
          <w:color w:val="000000"/>
        </w:rPr>
        <w:t xml:space="preserve"> Избирательный участок № 289</w:t>
      </w:r>
    </w:p>
    <w:bookmarkEnd w:id="20"/>
    <w:bookmarkStart w:name="z29" w:id="21"/>
    <w:p>
      <w:pPr>
        <w:spacing w:after="0"/>
        <w:ind w:left="0"/>
        <w:jc w:val="both"/>
      </w:pPr>
      <w:r>
        <w:rPr>
          <w:rFonts w:ascii="Times New Roman"/>
          <w:b w:val="false"/>
          <w:i w:val="false"/>
          <w:color w:val="000000"/>
          <w:sz w:val="28"/>
        </w:rPr>
        <w:t>
      Центр избирательного участка: село Песчаное, улица Шоссейная, 200, здание коммунального государственного учреждения "Песчанская средняя общеобразовательная школа № 2" отдела образования района Тереңкөл, управления образования Павлодарской области;</w:t>
      </w:r>
    </w:p>
    <w:bookmarkEnd w:id="21"/>
    <w:bookmarkStart w:name="z30" w:id="22"/>
    <w:p>
      <w:pPr>
        <w:spacing w:after="0"/>
        <w:ind w:left="0"/>
        <w:jc w:val="both"/>
      </w:pPr>
      <w:r>
        <w:rPr>
          <w:rFonts w:ascii="Times New Roman"/>
          <w:b w:val="false"/>
          <w:i w:val="false"/>
          <w:color w:val="000000"/>
          <w:sz w:val="28"/>
        </w:rPr>
        <w:t>
      границы избирательного участка: улицы: Жумадильды Абулкаирова 56, 58, 62, 63, 65, 66, 67, 68, 69, 70, 71, 72, 73, 74, 75, 76, 77, 78, 79, 81, 83, 85, 87, 89, 91, 93, 94, 97, 99, 100, 101, 104, 118; Фарида Какабаева 58, 60, 61, 62, 63, 64, 65, 66, 67, 68, 69, 70, 72, 74, 75, 76, 78, 79, 80, 81, 82, 84, 85, 86, 87, 88, 90, 92, 93, 94, 95, 96, 97, 98, 99, 100, 101, 102, 103, 104, 105, 106, 107, 108, 109, 110, 111, 113, 114, 116, 117, 118, 119, 122, 123, 124, 125, 129, 131, 133, 134, 135, 137, 138, 139, 141, 143, 145, 147, 227, 228, 229, 237; Шоссейная 42, 43, 44, 45, 46, 47, 48, 49, 50, 51, 52, 53, 54, 55, 56, 57, 58, 59, 60, 61, 62, 63, 64, 65, 66, 67, 68, 69, 70, 71, 72, 73, 74, 75, 76, 77, 78, 79, 80; Олимпийская; Асаева; Абая; Бейбітшілік; Тәуелсіздік; Мира 6, 7, 8, 9, 10; Целинная; Бірлік; Молдагуловой; Камзина; Достық; переулки: Ягодный; Аукционный; Садовый; Центральный; Выдрина; Рябовой; Аптечный; Строительный; Речной.</w:t>
      </w:r>
    </w:p>
    <w:bookmarkEnd w:id="22"/>
    <w:bookmarkStart w:name="z31" w:id="23"/>
    <w:p>
      <w:pPr>
        <w:spacing w:after="0"/>
        <w:ind w:left="0"/>
        <w:jc w:val="left"/>
      </w:pPr>
      <w:r>
        <w:rPr>
          <w:rFonts w:ascii="Times New Roman"/>
          <w:b/>
          <w:i w:val="false"/>
          <w:color w:val="000000"/>
        </w:rPr>
        <w:t xml:space="preserve"> Избирательный участок № 290</w:t>
      </w:r>
    </w:p>
    <w:bookmarkEnd w:id="23"/>
    <w:bookmarkStart w:name="z32" w:id="24"/>
    <w:p>
      <w:pPr>
        <w:spacing w:after="0"/>
        <w:ind w:left="0"/>
        <w:jc w:val="both"/>
      </w:pPr>
      <w:r>
        <w:rPr>
          <w:rFonts w:ascii="Times New Roman"/>
          <w:b w:val="false"/>
          <w:i w:val="false"/>
          <w:color w:val="000000"/>
          <w:sz w:val="28"/>
        </w:rPr>
        <w:t>
      Центр избирательного участка: село Карасук, улица Луговая, 7, здание клуба села Карасук государственного казенного коммунального предприятия "Дом культуры села Песчаное аппарата акима Песчанского сельского округа";</w:t>
      </w:r>
    </w:p>
    <w:bookmarkEnd w:id="24"/>
    <w:bookmarkStart w:name="z33" w:id="25"/>
    <w:p>
      <w:pPr>
        <w:spacing w:after="0"/>
        <w:ind w:left="0"/>
        <w:jc w:val="both"/>
      </w:pPr>
      <w:r>
        <w:rPr>
          <w:rFonts w:ascii="Times New Roman"/>
          <w:b w:val="false"/>
          <w:i w:val="false"/>
          <w:color w:val="000000"/>
          <w:sz w:val="28"/>
        </w:rPr>
        <w:t>
      границы избирательного участка: территория села Карасук Песчанского сельского округа.</w:t>
      </w:r>
    </w:p>
    <w:bookmarkEnd w:id="25"/>
    <w:bookmarkStart w:name="z34" w:id="26"/>
    <w:p>
      <w:pPr>
        <w:spacing w:after="0"/>
        <w:ind w:left="0"/>
        <w:jc w:val="left"/>
      </w:pPr>
      <w:r>
        <w:rPr>
          <w:rFonts w:ascii="Times New Roman"/>
          <w:b/>
          <w:i w:val="false"/>
          <w:color w:val="000000"/>
        </w:rPr>
        <w:t xml:space="preserve"> Избирательный участок № 291</w:t>
      </w:r>
    </w:p>
    <w:bookmarkEnd w:id="26"/>
    <w:bookmarkStart w:name="z35" w:id="27"/>
    <w:p>
      <w:pPr>
        <w:spacing w:after="0"/>
        <w:ind w:left="0"/>
        <w:jc w:val="both"/>
      </w:pPr>
      <w:r>
        <w:rPr>
          <w:rFonts w:ascii="Times New Roman"/>
          <w:b w:val="false"/>
          <w:i w:val="false"/>
          <w:color w:val="000000"/>
          <w:sz w:val="28"/>
        </w:rPr>
        <w:t>
      Центр избирательного участка: село Ынталы, улица Ынталы, строение 4, здание коммунального государственного учреждения "Инталинская основная общеобразовательная школа" отдела образования района Тереңкөл, управления образования Павлодарской области;</w:t>
      </w:r>
    </w:p>
    <w:bookmarkEnd w:id="27"/>
    <w:bookmarkStart w:name="z36" w:id="28"/>
    <w:p>
      <w:pPr>
        <w:spacing w:after="0"/>
        <w:ind w:left="0"/>
        <w:jc w:val="both"/>
      </w:pPr>
      <w:r>
        <w:rPr>
          <w:rFonts w:ascii="Times New Roman"/>
          <w:b w:val="false"/>
          <w:i w:val="false"/>
          <w:color w:val="000000"/>
          <w:sz w:val="28"/>
        </w:rPr>
        <w:t>
      границы избирательного участка: территория села Ынталы Теренкольского сельского округа.</w:t>
      </w:r>
    </w:p>
    <w:bookmarkEnd w:id="28"/>
    <w:bookmarkStart w:name="z37" w:id="29"/>
    <w:p>
      <w:pPr>
        <w:spacing w:after="0"/>
        <w:ind w:left="0"/>
        <w:jc w:val="left"/>
      </w:pPr>
      <w:r>
        <w:rPr>
          <w:rFonts w:ascii="Times New Roman"/>
          <w:b/>
          <w:i w:val="false"/>
          <w:color w:val="000000"/>
        </w:rPr>
        <w:t xml:space="preserve"> Избирательный участок № 292</w:t>
      </w:r>
    </w:p>
    <w:bookmarkEnd w:id="29"/>
    <w:bookmarkStart w:name="z38" w:id="30"/>
    <w:p>
      <w:pPr>
        <w:spacing w:after="0"/>
        <w:ind w:left="0"/>
        <w:jc w:val="both"/>
      </w:pPr>
      <w:r>
        <w:rPr>
          <w:rFonts w:ascii="Times New Roman"/>
          <w:b w:val="false"/>
          <w:i w:val="false"/>
          <w:color w:val="000000"/>
          <w:sz w:val="28"/>
        </w:rPr>
        <w:t>
      Центр избирательного участка: село Теренколь, улица Тәуелсіздік, 115, здание коммунального государственного учреждения "Средняя общеобразовательная школа № 3 имени Қатшы Оспановой" отдела образования района Тереңкөл, управления образования Павлодарской области;</w:t>
      </w:r>
    </w:p>
    <w:bookmarkEnd w:id="30"/>
    <w:bookmarkStart w:name="z39" w:id="31"/>
    <w:p>
      <w:pPr>
        <w:spacing w:after="0"/>
        <w:ind w:left="0"/>
        <w:jc w:val="both"/>
      </w:pPr>
      <w:r>
        <w:rPr>
          <w:rFonts w:ascii="Times New Roman"/>
          <w:b w:val="false"/>
          <w:i w:val="false"/>
          <w:color w:val="000000"/>
          <w:sz w:val="28"/>
        </w:rPr>
        <w:t>
      границы избирательного участка: улицы: Пушкина 119, 121, 123, 125, 127, 129, 131, 133, 135, 137, 139, 141, 143, 145, 147, 149, 151, 153, 155, 157, 128, 130, 132, 134, 136, 138, 140, 142, 144, 146, 148, 150, 152, 154, 156, 158, 160; Ибраева 117, 119, 121, 123, 125, 127, 129, 131, 133, 135, 137, 139, 141, 143, 145, 147, 149, 151, 153, 155, 157, 134, 136, 138, 140, 142, 144, 146, 148, 150, 152, 154, 156, 158, 160, 162, 164, 166, 168, 170, 172, 174, 176, 178; Елгина 113, 115, 117, 119, 121, 123, 125, 127, 129, 131, 133, 135, 137, 139, 141, 143, 145, 147, 149, 151, 153, 155, 157, 159, 161, 163, 165, 167, 169, 112, 114, 116, 118, 120, 122, 124, 126, 128, 130, 132, 134, 136, 138, 140, 142, 144, 146, 148, 150, 152, 154, 156, 158, 160, 162, 164, 166, 168, 170, 172, 174, 176, 178; Байтурсынова 91, 93, 95, 97, 99, 101, 103, 105, 107, 109, 111, 113, 115, 117, 119, 121, 123, 125, 127, 129, 131, 133, 135, 137, 139, 141, 143, 145, 108, 110, 112, 114, 116, 118, 120, 122, 124, 126, 128, 130, 132, 134, 136, 138, 140, 142, 144, 146, 148, 150, 152, 154, 156, 158, 160, 162, 162А, 164, 166, 168, 170, 172, 174; Сейфуллина 43, 45, 47, 49, 51, 53, 55, 57, 59, 61, 63, 65, 67, 69, 69А, 71, 73, 75, 77, 79, 81, 83, 85, 87, 89, 91, 93, 95, 97, 99, 101, 103, 105, 107, 109, 70, 72, 74, 76, 78, 80, 82, 84, 86, 88, 90, 92, 94, 96, 98, 100, 102, 104, 106, 108, 110, 112, 114, 116, 118, 120, 122, 124, 126, 128, 130, 132, 134, 136, 138, 140, 142, 144, 146, 148, 150, 152, 154, 156, 158, 160; Тәуелсіздік 93, 95, 97, 99, 101, 103, 105, 107, 109, 111, 113, 115, 117, 119, 121, 123, 125, 127, 129, 131, 133, 135, 137, 139, 141, 143, 145, 147, 149, 151, 153, 155, 157, 144, 146, 148, 150, 152, 154, 156, 158, 160, 162, 164, 166, 168, 170, 182, 184, 186, 186Б, 188, 190, 192, 194, 196, 198, 200, 202, 202А, 204, 204А, 206, 208, 210, 212; Тургенева 119, 121, 123, 125, 127, 129, 131, 133, 135, 137, 139, 141, 143, 145, 147, 149, 151, 153, 155, 157, 159, 161, 163, 165, 167, 169, 171, 173, 175, 177, 179, 181, 183, 110, 112, 114, 116, 118, 120, 122, 124, 126, 128, 130, 132, 134, 136, 138, 140, 142, 144, 146, 148, 150, 152, 154, 156, 158, 160, 162, 164, 166; Кудайбергена Магзумовича Сураганова 91, 93, 95, 97, 99, 101, 103, 105, 107, 109, 111, 113, 115, 117, 119, 121, 123, 125, 127, 129, 131, 133, 135, 137, 139, 139А, 141, 143, 88, 90, 92, 94, 96, 98, 100, 102, 104, 106, 108, 110, 112, 114, 116, 118, 120, 122, 124, 126, 128, 130, 132, 134, 136, 138, 140; Торайгырова 73, 75, 77, 79, 81, 83, 85, 87, 89, 91, 93, 95, 97, 99, 101, 103, 105, 107, 109, 111, 113, 115, 117, 76, 78, 80, 82, 84, 86, 88, 90, 92, 94, 96, 98, 100, 102, 104, 104А, 106; Достық; Ахметкали Тезекбаева; Победы 1, 3, 5, 7, 9, 11, 13, 15, 17, 19, 21, 23, 25, 27, 29, 31, 33, 35, 37, 39, 2, 4, 6, 8, 10, 12, 14, 16, 18, 20, 22, 24, 26, 28, 30; переулок Панфилова, 16.</w:t>
      </w:r>
    </w:p>
    <w:bookmarkEnd w:id="31"/>
    <w:bookmarkStart w:name="z40" w:id="32"/>
    <w:p>
      <w:pPr>
        <w:spacing w:after="0"/>
        <w:ind w:left="0"/>
        <w:jc w:val="left"/>
      </w:pPr>
      <w:r>
        <w:rPr>
          <w:rFonts w:ascii="Times New Roman"/>
          <w:b/>
          <w:i w:val="false"/>
          <w:color w:val="000000"/>
        </w:rPr>
        <w:t xml:space="preserve"> Избирательный участок № 293</w:t>
      </w:r>
    </w:p>
    <w:bookmarkEnd w:id="32"/>
    <w:bookmarkStart w:name="z41" w:id="33"/>
    <w:p>
      <w:pPr>
        <w:spacing w:after="0"/>
        <w:ind w:left="0"/>
        <w:jc w:val="both"/>
      </w:pPr>
      <w:r>
        <w:rPr>
          <w:rFonts w:ascii="Times New Roman"/>
          <w:b w:val="false"/>
          <w:i w:val="false"/>
          <w:color w:val="000000"/>
          <w:sz w:val="28"/>
        </w:rPr>
        <w:t>
      Центр избирательного участка: село Теренколь, улица Тәуелсіздік, 230, здание государственного казенного коммунального предприятия "Дом культуры района Тереңкөл";</w:t>
      </w:r>
    </w:p>
    <w:bookmarkEnd w:id="33"/>
    <w:bookmarkStart w:name="z42" w:id="34"/>
    <w:p>
      <w:pPr>
        <w:spacing w:after="0"/>
        <w:ind w:left="0"/>
        <w:jc w:val="both"/>
      </w:pPr>
      <w:r>
        <w:rPr>
          <w:rFonts w:ascii="Times New Roman"/>
          <w:b w:val="false"/>
          <w:i w:val="false"/>
          <w:color w:val="000000"/>
          <w:sz w:val="28"/>
        </w:rPr>
        <w:t>
      границы избирательного участка: улицы: Елгина 171, 173, 175, 177, 179, 181, 183, 185, 187А, 189, 191, 193, 195, 197, 199, 201, 203, 205, 207, 209, 211, 213, 215, 217, 219, 221, 223А, 225, 227, 229, 231, 180, 182, 184, 186, 188, 190, 192, 194, 196, 198, 200, 202, 204, 206, 208, 210, 212, 214, 216, 218, 220, 222, 224, 226, 228, 230, 232, 234, 236, 238, 240, 242; Байтурсынова 147, 149, 151, 153, 153А, 155, 157, 159, 161, 163, 165, 167, 169, 171, 173, 175, 177, 179, 181, 183, 185, 187, 189, 191, 193, 195, 197, 176, 178, 180, 182, 184, 186, 188, 190, 192, 194, 196, 198, 200, 202, 204, 206, 208, 210, 212, 214, 216, 218, 220, 222, 224, 226, 228; Сейфуллина 111, 113, 115, 117, 119, 121, 123, 125, 127, 129, 131, 133, 135, 137, 139, 141, 143, 145, 147, 149, 151, 162, 164, 166, 168, 170, 172, 174, 176, 178, 180, 182, 184, 186, 188, 190, 192, 194, 196, 198, 200, 202, 204, 206, 208, 210, 212, 214, 216, 218, 220; Тәуелсіздік 159, 161, 163, 165, 167, 169, 171, 173, 175, 177, 179, 181, 183, 185, 187, 189, 191, 193, 193А, 195, 197, 199, 201, 203, 205, 207, 209, 211, 213, 215, 214, 216, 218, 220, 222, 224, 226, 228, 230, 232, 234, 236, 236/1, 236/2, 238, 240, 242, 244, 246, 248, 250, 252, 254, 256, 258, 260, 262, 264, 266, 268; Тургенева 185, 187, 189, 191, 193, 195, 195А, 195Б, 197, 199, 201, 203, 168, 170, 170А, 170Б, 172, 174; Кудайбергена Магзумовича Сураганова 145, 147, 149, 151, 153, 155, 157, 159, 161, 163, 165, 167, 167А, 167Б, 169, 171, 173, 175, 177, 179, 181, 142, 144, 146, 148, 150, 152, 154, 156, 158, 160, 162, 164, 168, 170, 172, 174, 176А, 176Б, 176В, 178, 180; Торайгырова 119, 121, 123, 125, 127, 129, 131, 133, 135, 137, 139А, 141, 141А, 143, 143А, 143Б, 108, 110, 112, 114; Ломоносова.</w:t>
      </w:r>
    </w:p>
    <w:bookmarkEnd w:id="34"/>
    <w:bookmarkStart w:name="z43" w:id="35"/>
    <w:p>
      <w:pPr>
        <w:spacing w:after="0"/>
        <w:ind w:left="0"/>
        <w:jc w:val="left"/>
      </w:pPr>
      <w:r>
        <w:rPr>
          <w:rFonts w:ascii="Times New Roman"/>
          <w:b/>
          <w:i w:val="false"/>
          <w:color w:val="000000"/>
        </w:rPr>
        <w:t xml:space="preserve"> Избирательный участок № 294</w:t>
      </w:r>
    </w:p>
    <w:bookmarkEnd w:id="35"/>
    <w:bookmarkStart w:name="z44" w:id="36"/>
    <w:p>
      <w:pPr>
        <w:spacing w:after="0"/>
        <w:ind w:left="0"/>
        <w:jc w:val="both"/>
      </w:pPr>
      <w:r>
        <w:rPr>
          <w:rFonts w:ascii="Times New Roman"/>
          <w:b w:val="false"/>
          <w:i w:val="false"/>
          <w:color w:val="000000"/>
          <w:sz w:val="28"/>
        </w:rPr>
        <w:t>
      Центр избирательного участка: село Теренколь, улица Тәуелсіздік, 243, здание коммунального государственного учреждения "Детско-юношеская спортивная школа района Тереңкөл" управления физической культуры и спорта Павлодарской области, акимата Павлодарской области;</w:t>
      </w:r>
    </w:p>
    <w:bookmarkEnd w:id="36"/>
    <w:bookmarkStart w:name="z45" w:id="37"/>
    <w:p>
      <w:pPr>
        <w:spacing w:after="0"/>
        <w:ind w:left="0"/>
        <w:jc w:val="both"/>
      </w:pPr>
      <w:r>
        <w:rPr>
          <w:rFonts w:ascii="Times New Roman"/>
          <w:b w:val="false"/>
          <w:i w:val="false"/>
          <w:color w:val="000000"/>
          <w:sz w:val="28"/>
        </w:rPr>
        <w:t>
      границы избирательного участка: улицы: Ибраева 159, 161, 163, 165, 167, 169, 171, 173, 175, 179, 181, 183, 185, 187, 189, 191, 193, 195, 180, 182, 184, 186, 188, 190, 192, 194, 196, 198, 200, 202, 204, 206, 208, 210, 212, 214, 216, 218; Елгина 233, 235, 237, 239, 241, 243, 245, 247, 249, 251, 253, 255, 257, 259, 261, 263, 265, 267, 269, 269А, 271, 244, 246, 248, 250, 252, 254, 256, 258, 260, 262, 262А, 264, 266, 268, 270, 272, 274, 276, 278, 280, 282, 284, 286, 288, 290, 296, 300, 302, 304, 306; Байтурсынова 199, 201, 203, 205, 207, 209, 211, 213, 215, 217, 219, 221, 223, 225, 227, 229, 231, 233, 235, 237, 239, 241, 243, 245, 247, 249, 251, 230, 232, 234, 236, 238, 240, 242, 244, 246, 248, 250, 252, 254, 256, 258, 260, 260А, 262, 264, 266, 268, 270, 272; Сейфуллина 153, 155, 157, 159, 161, 163, 165, 167, 169, 169А, 222, 222А, 224, 226, 228, 230, 230А; Тәуелсіздік 217, 219, 221, 221А, 270, 272, 274, 276, 278, 280, 282, 284, 286, 288, 290, 292, 296, 298, 300, 302, 304, 306, 308, 310, 312, 314, 316, 318, 320, 322, 324, 328, 330, 332, 334, 336, 338, 340, 342, 344, 346, 348, 350, 352; Тургенева 205, 207, 209, 211, 213, 215, 217, 219, 221, 223, 225, 227, 229, 231, 233, 235, 237, 239, 241, 243, 245, 247, 249, 251, 253, 255, 257, 259, 261, 176, 178, 180, 182, 184, 186, 188, 190, 192, 194, 196, 198, 200, 202, 204, 206, 208, 210, 212, 214, 216, 218, 220, 222, 224, 226, 228, 230, 232, 234, 236, 238, 240, 242, 244, 246; Кудайбергена Магзумовича Сураганова 183, 185, 187, 189, 191, 193, 195, 197, 199, 201, 203, 205, 207, 209, 211, 213, 215, 217, 219, 221, 223, 225, 227, 229, 231, 233, 235, 237, 239, 241, 243, 245, 247, 249, 182, 184, 186, 188, 190, 192, 194, 196, 198, 200, 202, 204, 206, 208, 210, 212, 214, 216, 218, 220, 222, 224, 226, 228, 230, 232, 234, 236, 238, 240, 242, 244, 246, 248, 250, 252, 254, 256; Торайгырова 145, 147, 149, 151, 153, 155, 157, 159, 161, 163, 165, 167, 169, 171, 173, 175, 177, 179, 181, 183, 183А, 185, 187, 189, 191, 193, 195, 197, 199, 201, 116, 118, 120, 122, 124, 126, 128, 130, 132, 134, 136, 138, 140, 142, 144, 146, 148, 150, 152, 154, 156, 158, 160, 162, 164, 166, 168, 170, 172, 174; Ілияс Жанқарин; Маншук Маметовой; Алии Молдагуловой; Заготзерно села Теренколь; территория села Юбилейное Теренкольского сельского округа.</w:t>
      </w:r>
    </w:p>
    <w:bookmarkEnd w:id="37"/>
    <w:bookmarkStart w:name="z46" w:id="38"/>
    <w:p>
      <w:pPr>
        <w:spacing w:after="0"/>
        <w:ind w:left="0"/>
        <w:jc w:val="left"/>
      </w:pPr>
      <w:r>
        <w:rPr>
          <w:rFonts w:ascii="Times New Roman"/>
          <w:b/>
          <w:i w:val="false"/>
          <w:color w:val="000000"/>
        </w:rPr>
        <w:t xml:space="preserve"> Избирательный участок № 296</w:t>
      </w:r>
    </w:p>
    <w:bookmarkEnd w:id="38"/>
    <w:bookmarkStart w:name="z47" w:id="39"/>
    <w:p>
      <w:pPr>
        <w:spacing w:after="0"/>
        <w:ind w:left="0"/>
        <w:jc w:val="both"/>
      </w:pPr>
      <w:r>
        <w:rPr>
          <w:rFonts w:ascii="Times New Roman"/>
          <w:b w:val="false"/>
          <w:i w:val="false"/>
          <w:color w:val="000000"/>
          <w:sz w:val="28"/>
        </w:rPr>
        <w:t>
      Центр избирательного участка: село Зеленая Роща, улица Атамекен, 5, здание клуба села Зеленая Роща государственного казенного коммунального предприятия "Дом культуры района Тереңкөл";</w:t>
      </w:r>
    </w:p>
    <w:bookmarkEnd w:id="39"/>
    <w:bookmarkStart w:name="z48" w:id="40"/>
    <w:p>
      <w:pPr>
        <w:spacing w:after="0"/>
        <w:ind w:left="0"/>
        <w:jc w:val="both"/>
      </w:pPr>
      <w:r>
        <w:rPr>
          <w:rFonts w:ascii="Times New Roman"/>
          <w:b w:val="false"/>
          <w:i w:val="false"/>
          <w:color w:val="000000"/>
          <w:sz w:val="28"/>
        </w:rPr>
        <w:t>
      границы избирательного участка: территория села Зеленая Роща Берегового сельского округа.</w:t>
      </w:r>
    </w:p>
    <w:bookmarkEnd w:id="40"/>
    <w:bookmarkStart w:name="z49" w:id="41"/>
    <w:p>
      <w:pPr>
        <w:spacing w:after="0"/>
        <w:ind w:left="0"/>
        <w:jc w:val="left"/>
      </w:pPr>
      <w:r>
        <w:rPr>
          <w:rFonts w:ascii="Times New Roman"/>
          <w:b/>
          <w:i w:val="false"/>
          <w:color w:val="000000"/>
        </w:rPr>
        <w:t xml:space="preserve"> Избирательный участок № 297</w:t>
      </w:r>
    </w:p>
    <w:bookmarkEnd w:id="41"/>
    <w:bookmarkStart w:name="z50" w:id="42"/>
    <w:p>
      <w:pPr>
        <w:spacing w:after="0"/>
        <w:ind w:left="0"/>
        <w:jc w:val="both"/>
      </w:pPr>
      <w:r>
        <w:rPr>
          <w:rFonts w:ascii="Times New Roman"/>
          <w:b w:val="false"/>
          <w:i w:val="false"/>
          <w:color w:val="000000"/>
          <w:sz w:val="28"/>
        </w:rPr>
        <w:t>
      Центр избирательного участка: село Осьмерыжск, улица Школьная, 2, здание коммунального государственного учреждения "Осьмерыжская основная общеобразовательная школа" отдела образования района Тереңкөл, управления образования Павлодарской области;</w:t>
      </w:r>
    </w:p>
    <w:bookmarkEnd w:id="42"/>
    <w:bookmarkStart w:name="z51" w:id="43"/>
    <w:p>
      <w:pPr>
        <w:spacing w:after="0"/>
        <w:ind w:left="0"/>
        <w:jc w:val="both"/>
      </w:pPr>
      <w:r>
        <w:rPr>
          <w:rFonts w:ascii="Times New Roman"/>
          <w:b w:val="false"/>
          <w:i w:val="false"/>
          <w:color w:val="000000"/>
          <w:sz w:val="28"/>
        </w:rPr>
        <w:t>
      границы избирательного участка: территория села Осьмерыжск Берегового сельского округа.</w:t>
      </w:r>
    </w:p>
    <w:bookmarkEnd w:id="43"/>
    <w:bookmarkStart w:name="z52" w:id="44"/>
    <w:p>
      <w:pPr>
        <w:spacing w:after="0"/>
        <w:ind w:left="0"/>
        <w:jc w:val="left"/>
      </w:pPr>
      <w:r>
        <w:rPr>
          <w:rFonts w:ascii="Times New Roman"/>
          <w:b/>
          <w:i w:val="false"/>
          <w:color w:val="000000"/>
        </w:rPr>
        <w:t xml:space="preserve"> Избирательный участок № 299</w:t>
      </w:r>
    </w:p>
    <w:bookmarkEnd w:id="44"/>
    <w:bookmarkStart w:name="z53" w:id="45"/>
    <w:p>
      <w:pPr>
        <w:spacing w:after="0"/>
        <w:ind w:left="0"/>
        <w:jc w:val="both"/>
      </w:pPr>
      <w:r>
        <w:rPr>
          <w:rFonts w:ascii="Times New Roman"/>
          <w:b w:val="false"/>
          <w:i w:val="false"/>
          <w:color w:val="000000"/>
          <w:sz w:val="28"/>
        </w:rPr>
        <w:t>
      Центр избирательного участка: село Жанабет, улица Әйтеке би, 48, здание Дома культуры села Жанабет государственного казенного коммунального предприятия "Дом культуры района Тереңкөл";</w:t>
      </w:r>
    </w:p>
    <w:bookmarkEnd w:id="45"/>
    <w:bookmarkStart w:name="z54" w:id="46"/>
    <w:p>
      <w:pPr>
        <w:spacing w:after="0"/>
        <w:ind w:left="0"/>
        <w:jc w:val="both"/>
      </w:pPr>
      <w:r>
        <w:rPr>
          <w:rFonts w:ascii="Times New Roman"/>
          <w:b w:val="false"/>
          <w:i w:val="false"/>
          <w:color w:val="000000"/>
          <w:sz w:val="28"/>
        </w:rPr>
        <w:t>
      границы избирательного участка: территория села Жанабет сельского округа Жаңабет.</w:t>
      </w:r>
    </w:p>
    <w:bookmarkEnd w:id="46"/>
    <w:bookmarkStart w:name="z55" w:id="47"/>
    <w:p>
      <w:pPr>
        <w:spacing w:after="0"/>
        <w:ind w:left="0"/>
        <w:jc w:val="left"/>
      </w:pPr>
      <w:r>
        <w:rPr>
          <w:rFonts w:ascii="Times New Roman"/>
          <w:b/>
          <w:i w:val="false"/>
          <w:color w:val="000000"/>
        </w:rPr>
        <w:t xml:space="preserve"> Избирательный участок № 300</w:t>
      </w:r>
    </w:p>
    <w:bookmarkEnd w:id="47"/>
    <w:bookmarkStart w:name="z56" w:id="48"/>
    <w:p>
      <w:pPr>
        <w:spacing w:after="0"/>
        <w:ind w:left="0"/>
        <w:jc w:val="both"/>
      </w:pPr>
      <w:r>
        <w:rPr>
          <w:rFonts w:ascii="Times New Roman"/>
          <w:b w:val="false"/>
          <w:i w:val="false"/>
          <w:color w:val="000000"/>
          <w:sz w:val="28"/>
        </w:rPr>
        <w:t>
      Центр избирательного участка: село Жаскайрат, улица Исы Байзакова, строение 6, здание коммунального государственного учреждения "Жаскайратская основная общеобразовательная школа" отдела образования района Тереңкөл, управления образования Павлодарской области;</w:t>
      </w:r>
    </w:p>
    <w:bookmarkEnd w:id="48"/>
    <w:bookmarkStart w:name="z57" w:id="49"/>
    <w:p>
      <w:pPr>
        <w:spacing w:after="0"/>
        <w:ind w:left="0"/>
        <w:jc w:val="both"/>
      </w:pPr>
      <w:r>
        <w:rPr>
          <w:rFonts w:ascii="Times New Roman"/>
          <w:b w:val="false"/>
          <w:i w:val="false"/>
          <w:color w:val="000000"/>
          <w:sz w:val="28"/>
        </w:rPr>
        <w:t>
      границы избирательного участка: территория села Жаскайрат сельского округа Жаңабет.</w:t>
      </w:r>
    </w:p>
    <w:bookmarkEnd w:id="49"/>
    <w:bookmarkStart w:name="z58" w:id="50"/>
    <w:p>
      <w:pPr>
        <w:spacing w:after="0"/>
        <w:ind w:left="0"/>
        <w:jc w:val="left"/>
      </w:pPr>
      <w:r>
        <w:rPr>
          <w:rFonts w:ascii="Times New Roman"/>
          <w:b/>
          <w:i w:val="false"/>
          <w:color w:val="000000"/>
        </w:rPr>
        <w:t xml:space="preserve"> Избирательный участок № 301</w:t>
      </w:r>
    </w:p>
    <w:bookmarkEnd w:id="50"/>
    <w:bookmarkStart w:name="z59" w:id="51"/>
    <w:p>
      <w:pPr>
        <w:spacing w:after="0"/>
        <w:ind w:left="0"/>
        <w:jc w:val="both"/>
      </w:pPr>
      <w:r>
        <w:rPr>
          <w:rFonts w:ascii="Times New Roman"/>
          <w:b w:val="false"/>
          <w:i w:val="false"/>
          <w:color w:val="000000"/>
          <w:sz w:val="28"/>
        </w:rPr>
        <w:t>
      Центр избирательного участка: село Первомайск, улица Бірлік, строение 11, здание коммунального государственного учреждения "Первомайская основная общеобразовательная школа" отдела образования района Тереңкөл, управления образования Павлодарской области;</w:t>
      </w:r>
    </w:p>
    <w:bookmarkEnd w:id="51"/>
    <w:bookmarkStart w:name="z60" w:id="52"/>
    <w:p>
      <w:pPr>
        <w:spacing w:after="0"/>
        <w:ind w:left="0"/>
        <w:jc w:val="both"/>
      </w:pPr>
      <w:r>
        <w:rPr>
          <w:rFonts w:ascii="Times New Roman"/>
          <w:b w:val="false"/>
          <w:i w:val="false"/>
          <w:color w:val="000000"/>
          <w:sz w:val="28"/>
        </w:rPr>
        <w:t>
      границы избирательного участка: территория села Первомайск Октябрьского сельского округа.</w:t>
      </w:r>
    </w:p>
    <w:bookmarkEnd w:id="52"/>
    <w:bookmarkStart w:name="z61" w:id="53"/>
    <w:p>
      <w:pPr>
        <w:spacing w:after="0"/>
        <w:ind w:left="0"/>
        <w:jc w:val="left"/>
      </w:pPr>
      <w:r>
        <w:rPr>
          <w:rFonts w:ascii="Times New Roman"/>
          <w:b/>
          <w:i w:val="false"/>
          <w:color w:val="000000"/>
        </w:rPr>
        <w:t xml:space="preserve"> Избирательный участок № 303</w:t>
      </w:r>
    </w:p>
    <w:bookmarkEnd w:id="53"/>
    <w:bookmarkStart w:name="z62" w:id="54"/>
    <w:p>
      <w:pPr>
        <w:spacing w:after="0"/>
        <w:ind w:left="0"/>
        <w:jc w:val="both"/>
      </w:pPr>
      <w:r>
        <w:rPr>
          <w:rFonts w:ascii="Times New Roman"/>
          <w:b w:val="false"/>
          <w:i w:val="false"/>
          <w:color w:val="000000"/>
          <w:sz w:val="28"/>
        </w:rPr>
        <w:t>
      Центр избирательного участка: село Октябрьское, улица Тәуелсіздік, 10, здание культурно-досугового центра села Октябрьское государственного казенного коммунального предприятия "Дом культуры района Тереңкөл";</w:t>
      </w:r>
    </w:p>
    <w:bookmarkEnd w:id="54"/>
    <w:bookmarkStart w:name="z63" w:id="55"/>
    <w:p>
      <w:pPr>
        <w:spacing w:after="0"/>
        <w:ind w:left="0"/>
        <w:jc w:val="both"/>
      </w:pPr>
      <w:r>
        <w:rPr>
          <w:rFonts w:ascii="Times New Roman"/>
          <w:b w:val="false"/>
          <w:i w:val="false"/>
          <w:color w:val="000000"/>
          <w:sz w:val="28"/>
        </w:rPr>
        <w:t>
      границы избирательного участка: территория села Октябрьское Октябрьского сельского округа.</w:t>
      </w:r>
    </w:p>
    <w:bookmarkEnd w:id="55"/>
    <w:bookmarkStart w:name="z64" w:id="56"/>
    <w:p>
      <w:pPr>
        <w:spacing w:after="0"/>
        <w:ind w:left="0"/>
        <w:jc w:val="left"/>
      </w:pPr>
      <w:r>
        <w:rPr>
          <w:rFonts w:ascii="Times New Roman"/>
          <w:b/>
          <w:i w:val="false"/>
          <w:color w:val="000000"/>
        </w:rPr>
        <w:t xml:space="preserve"> Избирательный участок № 304</w:t>
      </w:r>
    </w:p>
    <w:bookmarkEnd w:id="56"/>
    <w:bookmarkStart w:name="z65" w:id="57"/>
    <w:p>
      <w:pPr>
        <w:spacing w:after="0"/>
        <w:ind w:left="0"/>
        <w:jc w:val="both"/>
      </w:pPr>
      <w:r>
        <w:rPr>
          <w:rFonts w:ascii="Times New Roman"/>
          <w:b w:val="false"/>
          <w:i w:val="false"/>
          <w:color w:val="000000"/>
          <w:sz w:val="28"/>
        </w:rPr>
        <w:t>
      Центр избирательного участка: село Калиновка, улица Жеңіс, 52, здание Дома культуры села Калиновка государственного казенного коммунального предприятия "Дом культуры района Тереңкөл";</w:t>
      </w:r>
    </w:p>
    <w:bookmarkEnd w:id="57"/>
    <w:bookmarkStart w:name="z66" w:id="58"/>
    <w:p>
      <w:pPr>
        <w:spacing w:after="0"/>
        <w:ind w:left="0"/>
        <w:jc w:val="both"/>
      </w:pPr>
      <w:r>
        <w:rPr>
          <w:rFonts w:ascii="Times New Roman"/>
          <w:b w:val="false"/>
          <w:i w:val="false"/>
          <w:color w:val="000000"/>
          <w:sz w:val="28"/>
        </w:rPr>
        <w:t>
      границы избирательного участка: территория села Калиновка Калиновского сельского округа.</w:t>
      </w:r>
    </w:p>
    <w:bookmarkEnd w:id="58"/>
    <w:bookmarkStart w:name="z67" w:id="59"/>
    <w:p>
      <w:pPr>
        <w:spacing w:after="0"/>
        <w:ind w:left="0"/>
        <w:jc w:val="left"/>
      </w:pPr>
      <w:r>
        <w:rPr>
          <w:rFonts w:ascii="Times New Roman"/>
          <w:b/>
          <w:i w:val="false"/>
          <w:color w:val="000000"/>
        </w:rPr>
        <w:t xml:space="preserve"> Избирательный участок № 305</w:t>
      </w:r>
    </w:p>
    <w:bookmarkEnd w:id="59"/>
    <w:bookmarkStart w:name="z68" w:id="60"/>
    <w:p>
      <w:pPr>
        <w:spacing w:after="0"/>
        <w:ind w:left="0"/>
        <w:jc w:val="both"/>
      </w:pPr>
      <w:r>
        <w:rPr>
          <w:rFonts w:ascii="Times New Roman"/>
          <w:b w:val="false"/>
          <w:i w:val="false"/>
          <w:color w:val="000000"/>
          <w:sz w:val="28"/>
        </w:rPr>
        <w:t>
      Центр избирательного участка: село Кызылдау, улица Школьная, 25, здание клуба села Кызылдау государственного казенного коммунального предприятия "Дом культуры района Тереңкөл";</w:t>
      </w:r>
    </w:p>
    <w:bookmarkEnd w:id="60"/>
    <w:bookmarkStart w:name="z69" w:id="61"/>
    <w:p>
      <w:pPr>
        <w:spacing w:after="0"/>
        <w:ind w:left="0"/>
        <w:jc w:val="both"/>
      </w:pPr>
      <w:r>
        <w:rPr>
          <w:rFonts w:ascii="Times New Roman"/>
          <w:b w:val="false"/>
          <w:i w:val="false"/>
          <w:color w:val="000000"/>
          <w:sz w:val="28"/>
        </w:rPr>
        <w:t>
      границы избирательного участка: территория села Кызылдау Калиновского сельского округа.</w:t>
      </w:r>
    </w:p>
    <w:bookmarkEnd w:id="61"/>
    <w:bookmarkStart w:name="z70" w:id="62"/>
    <w:p>
      <w:pPr>
        <w:spacing w:after="0"/>
        <w:ind w:left="0"/>
        <w:jc w:val="left"/>
      </w:pPr>
      <w:r>
        <w:rPr>
          <w:rFonts w:ascii="Times New Roman"/>
          <w:b/>
          <w:i w:val="false"/>
          <w:color w:val="000000"/>
        </w:rPr>
        <w:t xml:space="preserve"> Избирательный участок № 306</w:t>
      </w:r>
    </w:p>
    <w:bookmarkEnd w:id="62"/>
    <w:bookmarkStart w:name="z71" w:id="63"/>
    <w:p>
      <w:pPr>
        <w:spacing w:after="0"/>
        <w:ind w:left="0"/>
        <w:jc w:val="both"/>
      </w:pPr>
      <w:r>
        <w:rPr>
          <w:rFonts w:ascii="Times New Roman"/>
          <w:b w:val="false"/>
          <w:i w:val="false"/>
          <w:color w:val="000000"/>
          <w:sz w:val="28"/>
        </w:rPr>
        <w:t>
      Центр избирательного участка: село Томарлы, улица Бастау, 36, здание Дома культуры села Томарлы государственного казенного коммунального предприятия "Дом культуры района Тереңкөл";</w:t>
      </w:r>
    </w:p>
    <w:bookmarkEnd w:id="63"/>
    <w:bookmarkStart w:name="z72" w:id="64"/>
    <w:p>
      <w:pPr>
        <w:spacing w:after="0"/>
        <w:ind w:left="0"/>
        <w:jc w:val="both"/>
      </w:pPr>
      <w:r>
        <w:rPr>
          <w:rFonts w:ascii="Times New Roman"/>
          <w:b w:val="false"/>
          <w:i w:val="false"/>
          <w:color w:val="000000"/>
          <w:sz w:val="28"/>
        </w:rPr>
        <w:t>
      границы избирательного участка: территории сел Томарлы, Воронцовка сельского округа Томарлы.</w:t>
      </w:r>
    </w:p>
    <w:bookmarkEnd w:id="64"/>
    <w:bookmarkStart w:name="z73" w:id="65"/>
    <w:p>
      <w:pPr>
        <w:spacing w:after="0"/>
        <w:ind w:left="0"/>
        <w:jc w:val="left"/>
      </w:pPr>
      <w:r>
        <w:rPr>
          <w:rFonts w:ascii="Times New Roman"/>
          <w:b/>
          <w:i w:val="false"/>
          <w:color w:val="000000"/>
        </w:rPr>
        <w:t xml:space="preserve"> Избирательный участок № 308</w:t>
      </w:r>
    </w:p>
    <w:bookmarkEnd w:id="65"/>
    <w:bookmarkStart w:name="z74" w:id="66"/>
    <w:p>
      <w:pPr>
        <w:spacing w:after="0"/>
        <w:ind w:left="0"/>
        <w:jc w:val="both"/>
      </w:pPr>
      <w:r>
        <w:rPr>
          <w:rFonts w:ascii="Times New Roman"/>
          <w:b w:val="false"/>
          <w:i w:val="false"/>
          <w:color w:val="000000"/>
          <w:sz w:val="28"/>
        </w:rPr>
        <w:t>
      Центр избирательного участка: село Ивановка, улица Тәуелсіздік, 6, здание Дома культуры села Ивановка государственного казенного коммунального предприятия "Дом культуры района Тереңкөл";</w:t>
      </w:r>
    </w:p>
    <w:bookmarkEnd w:id="66"/>
    <w:bookmarkStart w:name="z75" w:id="67"/>
    <w:p>
      <w:pPr>
        <w:spacing w:after="0"/>
        <w:ind w:left="0"/>
        <w:jc w:val="both"/>
      </w:pPr>
      <w:r>
        <w:rPr>
          <w:rFonts w:ascii="Times New Roman"/>
          <w:b w:val="false"/>
          <w:i w:val="false"/>
          <w:color w:val="000000"/>
          <w:sz w:val="28"/>
        </w:rPr>
        <w:t>
      границы избирательного участка: территория села Ивановка Ивановского сельского округа.</w:t>
      </w:r>
    </w:p>
    <w:bookmarkEnd w:id="67"/>
    <w:bookmarkStart w:name="z76" w:id="68"/>
    <w:p>
      <w:pPr>
        <w:spacing w:after="0"/>
        <w:ind w:left="0"/>
        <w:jc w:val="left"/>
      </w:pPr>
      <w:r>
        <w:rPr>
          <w:rFonts w:ascii="Times New Roman"/>
          <w:b/>
          <w:i w:val="false"/>
          <w:color w:val="000000"/>
        </w:rPr>
        <w:t xml:space="preserve"> Избирательный участок № 311</w:t>
      </w:r>
    </w:p>
    <w:bookmarkEnd w:id="68"/>
    <w:bookmarkStart w:name="z77" w:id="69"/>
    <w:p>
      <w:pPr>
        <w:spacing w:after="0"/>
        <w:ind w:left="0"/>
        <w:jc w:val="both"/>
      </w:pPr>
      <w:r>
        <w:rPr>
          <w:rFonts w:ascii="Times New Roman"/>
          <w:b w:val="false"/>
          <w:i w:val="false"/>
          <w:color w:val="000000"/>
          <w:sz w:val="28"/>
        </w:rPr>
        <w:t>
      Центр избирательного участка: село Алтай, улица Кирова, 24, здание Дома культуры села Алтай государственного казенного коммунального предприятия "Дом культуры района Тереңкөл";</w:t>
      </w:r>
    </w:p>
    <w:bookmarkEnd w:id="69"/>
    <w:bookmarkStart w:name="z78" w:id="70"/>
    <w:p>
      <w:pPr>
        <w:spacing w:after="0"/>
        <w:ind w:left="0"/>
        <w:jc w:val="both"/>
      </w:pPr>
      <w:r>
        <w:rPr>
          <w:rFonts w:ascii="Times New Roman"/>
          <w:b w:val="false"/>
          <w:i w:val="false"/>
          <w:color w:val="000000"/>
          <w:sz w:val="28"/>
        </w:rPr>
        <w:t>
      границы избирательного участка: территория села Алтай сельского округа Алтай.</w:t>
      </w:r>
    </w:p>
    <w:bookmarkEnd w:id="70"/>
    <w:bookmarkStart w:name="z79" w:id="71"/>
    <w:p>
      <w:pPr>
        <w:spacing w:after="0"/>
        <w:ind w:left="0"/>
        <w:jc w:val="left"/>
      </w:pPr>
      <w:r>
        <w:rPr>
          <w:rFonts w:ascii="Times New Roman"/>
          <w:b/>
          <w:i w:val="false"/>
          <w:color w:val="000000"/>
        </w:rPr>
        <w:t xml:space="preserve"> Избирательный участок № 312</w:t>
      </w:r>
    </w:p>
    <w:bookmarkEnd w:id="71"/>
    <w:bookmarkStart w:name="z80" w:id="72"/>
    <w:p>
      <w:pPr>
        <w:spacing w:after="0"/>
        <w:ind w:left="0"/>
        <w:jc w:val="both"/>
      </w:pPr>
      <w:r>
        <w:rPr>
          <w:rFonts w:ascii="Times New Roman"/>
          <w:b w:val="false"/>
          <w:i w:val="false"/>
          <w:color w:val="000000"/>
          <w:sz w:val="28"/>
        </w:rPr>
        <w:t>
      Центр избирательного участка: село Фрументьевка, улица Школьная, строение 1, здание коммунального государственного учреждения "Фрументьевская основная общеобразовательная школа" отдела образования района Тереңкөл, управления образования Павлодарской области;</w:t>
      </w:r>
    </w:p>
    <w:bookmarkEnd w:id="72"/>
    <w:bookmarkStart w:name="z81" w:id="73"/>
    <w:p>
      <w:pPr>
        <w:spacing w:after="0"/>
        <w:ind w:left="0"/>
        <w:jc w:val="both"/>
      </w:pPr>
      <w:r>
        <w:rPr>
          <w:rFonts w:ascii="Times New Roman"/>
          <w:b w:val="false"/>
          <w:i w:val="false"/>
          <w:color w:val="000000"/>
          <w:sz w:val="28"/>
        </w:rPr>
        <w:t>
      границы избирательного участка: территория села Фрументьевка сельского округа Алтай.</w:t>
      </w:r>
    </w:p>
    <w:bookmarkEnd w:id="73"/>
    <w:bookmarkStart w:name="z82" w:id="74"/>
    <w:p>
      <w:pPr>
        <w:spacing w:after="0"/>
        <w:ind w:left="0"/>
        <w:jc w:val="left"/>
      </w:pPr>
      <w:r>
        <w:rPr>
          <w:rFonts w:ascii="Times New Roman"/>
          <w:b/>
          <w:i w:val="false"/>
          <w:color w:val="000000"/>
        </w:rPr>
        <w:t xml:space="preserve"> Избирательный участок № 314</w:t>
      </w:r>
    </w:p>
    <w:bookmarkEnd w:id="74"/>
    <w:bookmarkStart w:name="z83" w:id="75"/>
    <w:p>
      <w:pPr>
        <w:spacing w:after="0"/>
        <w:ind w:left="0"/>
        <w:jc w:val="both"/>
      </w:pPr>
      <w:r>
        <w:rPr>
          <w:rFonts w:ascii="Times New Roman"/>
          <w:b w:val="false"/>
          <w:i w:val="false"/>
          <w:color w:val="000000"/>
          <w:sz w:val="28"/>
        </w:rPr>
        <w:t>
      Центр избирательного участка: село Аққайың, улица Школьная, строение 1, здание коммунального государственного учреждения "Средняя общеобразовательная школа села Аққайың" отдела образования района Тереңкөл, управления образования Павлодарской области;</w:t>
      </w:r>
    </w:p>
    <w:bookmarkEnd w:id="75"/>
    <w:bookmarkStart w:name="z84" w:id="76"/>
    <w:p>
      <w:pPr>
        <w:spacing w:after="0"/>
        <w:ind w:left="0"/>
        <w:jc w:val="both"/>
      </w:pPr>
      <w:r>
        <w:rPr>
          <w:rFonts w:ascii="Times New Roman"/>
          <w:b w:val="false"/>
          <w:i w:val="false"/>
          <w:color w:val="000000"/>
          <w:sz w:val="28"/>
        </w:rPr>
        <w:t>
      границы избирательного участка: территория села Аққайың сельского округа Әулиеағаш.</w:t>
      </w:r>
    </w:p>
    <w:bookmarkEnd w:id="76"/>
    <w:bookmarkStart w:name="z85" w:id="77"/>
    <w:p>
      <w:pPr>
        <w:spacing w:after="0"/>
        <w:ind w:left="0"/>
        <w:jc w:val="left"/>
      </w:pPr>
      <w:r>
        <w:rPr>
          <w:rFonts w:ascii="Times New Roman"/>
          <w:b/>
          <w:i w:val="false"/>
          <w:color w:val="000000"/>
        </w:rPr>
        <w:t xml:space="preserve"> Избирательный участок № 315</w:t>
      </w:r>
    </w:p>
    <w:bookmarkEnd w:id="77"/>
    <w:bookmarkStart w:name="z86" w:id="78"/>
    <w:p>
      <w:pPr>
        <w:spacing w:after="0"/>
        <w:ind w:left="0"/>
        <w:jc w:val="both"/>
      </w:pPr>
      <w:r>
        <w:rPr>
          <w:rFonts w:ascii="Times New Roman"/>
          <w:b w:val="false"/>
          <w:i w:val="false"/>
          <w:color w:val="000000"/>
          <w:sz w:val="28"/>
        </w:rPr>
        <w:t>
      Центр избирательного участка: село Қоржынкөл, улица Кудайбергена Сураганова, строение 31, здание коммунального государственного учреждения "Средняя общеобразовательная школа села Қоржынкөл" отдела образования района Тереңкөл, управления образования Павлодарской области;</w:t>
      </w:r>
    </w:p>
    <w:bookmarkEnd w:id="78"/>
    <w:bookmarkStart w:name="z87" w:id="79"/>
    <w:p>
      <w:pPr>
        <w:spacing w:after="0"/>
        <w:ind w:left="0"/>
        <w:jc w:val="both"/>
      </w:pPr>
      <w:r>
        <w:rPr>
          <w:rFonts w:ascii="Times New Roman"/>
          <w:b w:val="false"/>
          <w:i w:val="false"/>
          <w:color w:val="000000"/>
          <w:sz w:val="28"/>
        </w:rPr>
        <w:t>
      границы избирательного участка: территории сел Қоржынкөл, Тегистык Жанакурлысского сельского округа.</w:t>
      </w:r>
    </w:p>
    <w:bookmarkEnd w:id="79"/>
    <w:bookmarkStart w:name="z88" w:id="80"/>
    <w:p>
      <w:pPr>
        <w:spacing w:after="0"/>
        <w:ind w:left="0"/>
        <w:jc w:val="left"/>
      </w:pPr>
      <w:r>
        <w:rPr>
          <w:rFonts w:ascii="Times New Roman"/>
          <w:b/>
          <w:i w:val="false"/>
          <w:color w:val="000000"/>
        </w:rPr>
        <w:t xml:space="preserve"> Избирательный участок № 317</w:t>
      </w:r>
    </w:p>
    <w:bookmarkEnd w:id="80"/>
    <w:bookmarkStart w:name="z89" w:id="81"/>
    <w:p>
      <w:pPr>
        <w:spacing w:after="0"/>
        <w:ind w:left="0"/>
        <w:jc w:val="both"/>
      </w:pPr>
      <w:r>
        <w:rPr>
          <w:rFonts w:ascii="Times New Roman"/>
          <w:b w:val="false"/>
          <w:i w:val="false"/>
          <w:color w:val="000000"/>
          <w:sz w:val="28"/>
        </w:rPr>
        <w:t>
      Центр избирательного участка: село Жанакурлыс, улица Мектеп, строение 6, здание коммунального государственного учреждения "Жанакурлысская основная общеобразовательная школа" отдела образования района Тереңкөл, управления образования Павлодарской области;</w:t>
      </w:r>
    </w:p>
    <w:bookmarkEnd w:id="81"/>
    <w:bookmarkStart w:name="z90" w:id="82"/>
    <w:p>
      <w:pPr>
        <w:spacing w:after="0"/>
        <w:ind w:left="0"/>
        <w:jc w:val="both"/>
      </w:pPr>
      <w:r>
        <w:rPr>
          <w:rFonts w:ascii="Times New Roman"/>
          <w:b w:val="false"/>
          <w:i w:val="false"/>
          <w:color w:val="000000"/>
          <w:sz w:val="28"/>
        </w:rPr>
        <w:t>
      границы избирательного участка: территории сел Жанакурлыс, Покровка Жанакурлысского сельского округа.</w:t>
      </w:r>
    </w:p>
    <w:bookmarkEnd w:id="82"/>
    <w:bookmarkStart w:name="z91" w:id="83"/>
    <w:p>
      <w:pPr>
        <w:spacing w:after="0"/>
        <w:ind w:left="0"/>
        <w:jc w:val="left"/>
      </w:pPr>
      <w:r>
        <w:rPr>
          <w:rFonts w:ascii="Times New Roman"/>
          <w:b/>
          <w:i w:val="false"/>
          <w:color w:val="000000"/>
        </w:rPr>
        <w:t xml:space="preserve"> Избирательный участок № 319</w:t>
      </w:r>
    </w:p>
    <w:bookmarkEnd w:id="83"/>
    <w:bookmarkStart w:name="z92" w:id="84"/>
    <w:p>
      <w:pPr>
        <w:spacing w:after="0"/>
        <w:ind w:left="0"/>
        <w:jc w:val="both"/>
      </w:pPr>
      <w:r>
        <w:rPr>
          <w:rFonts w:ascii="Times New Roman"/>
          <w:b w:val="false"/>
          <w:i w:val="false"/>
          <w:color w:val="000000"/>
          <w:sz w:val="28"/>
        </w:rPr>
        <w:t>
      Центр избирательного участка: село Теренколь, улица Тәуелсіздік, 67, здание коммунального государственного учреждения "Средняя общеобразовательная школа № 2 имени А. Текенова" отдела образования района Тереңкөл, управления образования Павлодарской области;</w:t>
      </w:r>
    </w:p>
    <w:bookmarkEnd w:id="84"/>
    <w:bookmarkStart w:name="z93" w:id="85"/>
    <w:p>
      <w:pPr>
        <w:spacing w:after="0"/>
        <w:ind w:left="0"/>
        <w:jc w:val="both"/>
      </w:pPr>
      <w:r>
        <w:rPr>
          <w:rFonts w:ascii="Times New Roman"/>
          <w:b w:val="false"/>
          <w:i w:val="false"/>
          <w:color w:val="000000"/>
          <w:sz w:val="28"/>
        </w:rPr>
        <w:t>
      границы избирательного участка: улицы: Жастар; Южная; Көксу; Ертіс; Дачная; Аймауытова; Пушкина 1, 1А, 3, 5, 7, 9, 11, 13, 15, 17, 19, 21, 23, 25, 27, 29, 31, 35, 37, 39, 41, 43, 45, 47, 49, 49А, 51, 55, 57, 61, 63, 65, 67, 69, 71, 73, 77, 83, 85, 87, 89, 91, 93, 95, 97, 99, 101, 103, 105, 107, 109, 111, 113, 115, 117, 2, 2А, 4, 6, 8, 10, 12, 14, 16, 18, 20, 22, 24, 26, 28, 30, 36, 38, 40, 44, 46, 50, 52, 54, 56, 58, 60, 62, 64, 66, 68, 70, 72, 74, 76, 78, 80, 82, 84, 86, 88, 90, 92, 94, 96, 98, 100, 102, 104, 106, 108, 110, 112, 114, 116, 118, 120, 122, 124, 126; Ибраева 1, 3, 5, 7, 9, 11, 13, 15, 17, 19, 21, 23, 25, 27, 29, 31, 33, 35, 37, 39, 41, 43, 45, 47, 49, 51, 53, 55, 57, 59, 59А, 61, 63, 65, 67, 69, 71, 73, 75, 77, 79, 81, 83, 85, 87, 89, 91, 93, 95, 97, 99, 101, 103, 105, 107, 109, 111, 113, 115, 2, 4, 6, 8, 10, 12, 14, 16, 18, 20, 22, 24, 26, 28, 30, 32, 34, 38, 40, 42, 44, 46, 48, 50, 52, 54, 56, 58, 60, 62, 64, 66, 68, 70, 72, 74, 76, 78, 80, 82, 84, 86, 88, 90, 92, 94, 96, 98, 100, 102, 104, 106, 108, 110, 112, 114, 116, 118, 120, 122, 124, 126, 128, 130, 132; Елгина 1, 1А, 3, 5, 7, 9, 11, 13, 15, 17, 19, 21, 23, 25, 27, 29, 31, 33, 35, 37, 39, 41, 43, 45, 47, 49, 51, 53, 55, 57, 59, 61, 63, 65, 67, 69, 71, 73, 75, 77, 79, 81, 83, 85, 87, 89, 91, 93, 95, 97, 99, 101, 103, 105, 107, 109, 111, 2, 4, 6, 8А, 10, 12, 14, 16, 18, 20, 22, 24, 26, 28, 30, 32, 34, 36, 38, 40, 42, 44, 46, 48, 50, 52, 54, 56, 58, 60, 62, 64, 66, 68, 70, 72, 74, 76, 78, 80, 82, 84, 86, 88, 92, 94, 96, 98, 100, 102, 104, 106, 108, 110; Байтурсынова 1, 3, 5, 5А, 7, 7А, 9, 11, 13, 15, 17, 19, 21, 23, 25, 27, 29, 31, 33, 35, 37, 39, 41, 43, 45, 47, 49, 51, 53, 55, 57, 59, 61, 63, 65, 67, 69, 71, 73, 75, 77, 79, 81, 83, 85, 87, 89, 2, 4, 6, 8А, 10, 12, 14, 16, 18, 20, 22, 24, 26, 28, 30, 32, 34, 36, 38, 40, 42, 44, 46, 48, 50, 52, 54, 56, 58, 60, 62, 64, 66, 68, 70, 72, 74, 76, 78, 80, 82, 84, 86, 88, 90, 92, 94, 96, 98, 100, 102, 104, 106; Сейфуллина 1, 3, 5, 7, 9, 11, 13, 15, 17, 19, 21, 23, 25, 27, 29, 31, 33, 35, 37, 39, 41, 2, 4, 6, 8, 10, 12, 14, 16, 18, 20, 22, 24, 26, 28, 30, 32, 34, 36, 36А, 38, 40, 42, 46, 48, 50, 52, 54, 56, 58, 60, 62, 64, 66, 68; Заводская.</w:t>
      </w:r>
    </w:p>
    <w:bookmarkEnd w:id="85"/>
    <w:bookmarkStart w:name="z94" w:id="86"/>
    <w:p>
      <w:pPr>
        <w:spacing w:after="0"/>
        <w:ind w:left="0"/>
        <w:jc w:val="left"/>
      </w:pPr>
      <w:r>
        <w:rPr>
          <w:rFonts w:ascii="Times New Roman"/>
          <w:b/>
          <w:i w:val="false"/>
          <w:color w:val="000000"/>
        </w:rPr>
        <w:t xml:space="preserve"> Избирательный участок № 320</w:t>
      </w:r>
    </w:p>
    <w:bookmarkEnd w:id="86"/>
    <w:bookmarkStart w:name="z95" w:id="87"/>
    <w:p>
      <w:pPr>
        <w:spacing w:after="0"/>
        <w:ind w:left="0"/>
        <w:jc w:val="both"/>
      </w:pPr>
      <w:r>
        <w:rPr>
          <w:rFonts w:ascii="Times New Roman"/>
          <w:b w:val="false"/>
          <w:i w:val="false"/>
          <w:color w:val="000000"/>
          <w:sz w:val="28"/>
        </w:rPr>
        <w:t>
      Центр избирательного участка: село Теренколь, улица Гагарина, 18, здание коммунального государственного казенного предприятия "Аграрно-технический колледж района Тереңкөл" управления образования Павлодарской области, акимата Павлодарской области;</w:t>
      </w:r>
    </w:p>
    <w:bookmarkEnd w:id="87"/>
    <w:bookmarkStart w:name="z96" w:id="88"/>
    <w:p>
      <w:pPr>
        <w:spacing w:after="0"/>
        <w:ind w:left="0"/>
        <w:jc w:val="both"/>
      </w:pPr>
      <w:r>
        <w:rPr>
          <w:rFonts w:ascii="Times New Roman"/>
          <w:b w:val="false"/>
          <w:i w:val="false"/>
          <w:color w:val="000000"/>
          <w:sz w:val="28"/>
        </w:rPr>
        <w:t>
      границы избирательного участка: улицы: Гагарина; Бауыржана Момышұлы; Кабдылмажита Шаймардановича Талипова; Тілектес Садықов; Михаила Максимовича Катаева; Победы 41, 43, 45, 47, 49, 51, 53, 55, 57, 59, 61, 63, 65, 32, 34, 36, 38, 40, 42, 44, 46, 48, 50, 52, 54, 56, 58, 60, 62, 64, 66, 68, 70, 72, 74, 76, 80, 82.</w:t>
      </w:r>
    </w:p>
    <w:bookmarkEnd w:id="88"/>
    <w:bookmarkStart w:name="z97" w:id="89"/>
    <w:p>
      <w:pPr>
        <w:spacing w:after="0"/>
        <w:ind w:left="0"/>
        <w:jc w:val="left"/>
      </w:pPr>
      <w:r>
        <w:rPr>
          <w:rFonts w:ascii="Times New Roman"/>
          <w:b/>
          <w:i w:val="false"/>
          <w:color w:val="000000"/>
        </w:rPr>
        <w:t xml:space="preserve"> Избирательный участок № 321</w:t>
      </w:r>
    </w:p>
    <w:bookmarkEnd w:id="89"/>
    <w:bookmarkStart w:name="z98" w:id="90"/>
    <w:p>
      <w:pPr>
        <w:spacing w:after="0"/>
        <w:ind w:left="0"/>
        <w:jc w:val="both"/>
      </w:pPr>
      <w:r>
        <w:rPr>
          <w:rFonts w:ascii="Times New Roman"/>
          <w:b w:val="false"/>
          <w:i w:val="false"/>
          <w:color w:val="000000"/>
          <w:sz w:val="28"/>
        </w:rPr>
        <w:t>
      Центр избирательного участка: село Әулиеағаш, улица Асар, 1, здание государственного учреждения "Аппарат акима сельского округа Әулиеағаш";</w:t>
      </w:r>
    </w:p>
    <w:bookmarkEnd w:id="90"/>
    <w:bookmarkStart w:name="z99" w:id="91"/>
    <w:p>
      <w:pPr>
        <w:spacing w:after="0"/>
        <w:ind w:left="0"/>
        <w:jc w:val="both"/>
      </w:pPr>
      <w:r>
        <w:rPr>
          <w:rFonts w:ascii="Times New Roman"/>
          <w:b w:val="false"/>
          <w:i w:val="false"/>
          <w:color w:val="000000"/>
          <w:sz w:val="28"/>
        </w:rPr>
        <w:t>
      границы избирательного участка: территория села Әулиеағаш сельского округа Әулиеағаш.</w:t>
      </w:r>
    </w:p>
    <w:bookmarkEnd w:id="91"/>
    <w:bookmarkStart w:name="z100" w:id="92"/>
    <w:p>
      <w:pPr>
        <w:spacing w:after="0"/>
        <w:ind w:left="0"/>
        <w:jc w:val="left"/>
      </w:pPr>
      <w:r>
        <w:rPr>
          <w:rFonts w:ascii="Times New Roman"/>
          <w:b/>
          <w:i w:val="false"/>
          <w:color w:val="000000"/>
        </w:rPr>
        <w:t xml:space="preserve"> Избирательный участок № 323</w:t>
      </w:r>
    </w:p>
    <w:bookmarkEnd w:id="92"/>
    <w:bookmarkStart w:name="z101" w:id="93"/>
    <w:p>
      <w:pPr>
        <w:spacing w:after="0"/>
        <w:ind w:left="0"/>
        <w:jc w:val="both"/>
      </w:pPr>
      <w:r>
        <w:rPr>
          <w:rFonts w:ascii="Times New Roman"/>
          <w:b w:val="false"/>
          <w:i w:val="false"/>
          <w:color w:val="000000"/>
          <w:sz w:val="28"/>
        </w:rPr>
        <w:t>
      Центр избирательного участка: село Береговое, улица Намазбаева, 3, здание Дома культуры села Береговое государственного казенного коммунального предприятия "Дом культуры района Тереңкөл";</w:t>
      </w:r>
    </w:p>
    <w:bookmarkEnd w:id="93"/>
    <w:bookmarkStart w:name="z102" w:id="94"/>
    <w:p>
      <w:pPr>
        <w:spacing w:after="0"/>
        <w:ind w:left="0"/>
        <w:jc w:val="both"/>
      </w:pPr>
      <w:r>
        <w:rPr>
          <w:rFonts w:ascii="Times New Roman"/>
          <w:b w:val="false"/>
          <w:i w:val="false"/>
          <w:color w:val="000000"/>
          <w:sz w:val="28"/>
        </w:rPr>
        <w:t>
      границы избирательного участка: территория села Береговое Берегового сельского округа.</w:t>
      </w:r>
    </w:p>
    <w:bookmarkEnd w:id="94"/>
    <w:bookmarkStart w:name="z103" w:id="95"/>
    <w:p>
      <w:pPr>
        <w:spacing w:after="0"/>
        <w:ind w:left="0"/>
        <w:jc w:val="left"/>
      </w:pPr>
      <w:r>
        <w:rPr>
          <w:rFonts w:ascii="Times New Roman"/>
          <w:b/>
          <w:i w:val="false"/>
          <w:color w:val="000000"/>
        </w:rPr>
        <w:t xml:space="preserve"> Избирательный участок № 594</w:t>
      </w:r>
    </w:p>
    <w:bookmarkEnd w:id="95"/>
    <w:bookmarkStart w:name="z104" w:id="96"/>
    <w:p>
      <w:pPr>
        <w:spacing w:after="0"/>
        <w:ind w:left="0"/>
        <w:jc w:val="both"/>
      </w:pPr>
      <w:r>
        <w:rPr>
          <w:rFonts w:ascii="Times New Roman"/>
          <w:b w:val="false"/>
          <w:i w:val="false"/>
          <w:color w:val="000000"/>
          <w:sz w:val="28"/>
        </w:rPr>
        <w:t>
      Центр избирательного участка: село Теренколь, улица Тәуелсіздік, 124, здание коммунального государственного казенного предприятия "Дом школьников" отдела образования района Тереңкөл, управления образования Павлодарской области;</w:t>
      </w:r>
    </w:p>
    <w:bookmarkEnd w:id="96"/>
    <w:bookmarkStart w:name="z105" w:id="97"/>
    <w:p>
      <w:pPr>
        <w:spacing w:after="0"/>
        <w:ind w:left="0"/>
        <w:jc w:val="both"/>
      </w:pPr>
      <w:r>
        <w:rPr>
          <w:rFonts w:ascii="Times New Roman"/>
          <w:b w:val="false"/>
          <w:i w:val="false"/>
          <w:color w:val="000000"/>
          <w:sz w:val="28"/>
        </w:rPr>
        <w:t>
      границы избирательного участка: улицы: Тәуелсіздік 1, 3, 5, 7, 9, 11, 13, 15, 17, 19, 21, 23, 25, 27, 29, 31, 33, 35, 37, 39, 41, 43, 45, 47, 49, 51, 53, 55, 57, 59, 61, 63, 65, 67, 69, 71, 73, 75, 77, 79, 81, 83, 85, 87; 89, 91, 2, 4, 6, 8, 10, 12, 14, 16, 18, 20, 22, 24, 26, 28, 30, 32, 34, 36, 38, 40, 42, 44, 46, 48, 50, 52, 54, 56, 58, 60, 62, 64, 66, 68, 70, 72, 74, 76, 78, 80, 82, 84, 86, 88, 90, 92, 94, 96, 98, 100, 102, 104, 106, 108, 110, 112, 114, 116, 118, 120, 122, 124, 126, 128, 130, 132, 134, 136, 138, 140, 142; Тургенева 1, 3, 5, 7, 9, 11, 13, 15, 17, 19, 21, 23, 25, 27, 29, 31, 33, 35, 37, 39, 41, 43, 45, 47, 49, 51, 53, 55, 57, 59, 61, 63, 65, 67, 69, 71, 73, 75, 77, 79, 81, 83, 85, 87, 89, 91, 93, 95, 95А, 97, 99, 101, 103, 105, 107, 109, 111, 113, 115, 117, 2, 4, 6, 8, 10, 12, 14, 16, 18, 20, 22, 24, 26, 28, 30, 32, 34, 36, 38, 40, 42, 44, 46, 48, 50, 52, 54, 56, 58, 60, 62, 64, 66, 68, 70, 72, 74, 76, 78, 80, 82, 84, 86, 88, 90, 92, 94, 96, 98, 100, 102, 104, 106, 108; Кудайбергена Магзумовича Сураганова 1, 3, 5, 7, 9, 11, 13, 15, 17, 19, 21, 23, 25, 27, 29, 31, 33, 35, 37, 39, 41, 43, 45, 47, 49, 51, 53, 55, 57, 59, 61, 63, 65, 67, 69, 71, 73, 75, 77, 79, 81, 83, 85, 87, 89, 2, 2А, 2Б, 2В, 2Г, 4, 6, 8, 10, 12, 14, 16, 18, 20, 22, 24, 26, 28, 30, 32, 34, 36, 38, 40, 42, 44, 46, 48, 50, 52, 54, 56, 58, 60, 62, 64, 66, 68, 70, 72, 74, 76, 78, 80, 82, 84, 86; Торайгырова 1, 3, 5, 7, 9, 11, 13, 15, 17, 19, 21, 23, 25, 27, 29, 31, 33, 35, 37, 39, 41, 43, 45, 47, 49, 51, 53, 55, 57, 59, 61, 63, 65, 67, 69, 71, 2, 4, 6, 8, 10, 12, 14, 16, 18, 20, 22, 24, 26, 28, 30, 32, 34, 36, 38, 40, 42, 44, 46, 48, 50, 52, 54, 56, 58, 60, 62, 64, 66, 68, 70, 72, 74; Қатша Оспанова; Подстанция.</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