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ac01" w14:textId="8b5a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19 декабря 2025 года № 155-47-8 "О бюджете сҰл и сельских округов Иртышского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8 апреля 2026 года № 165-51-8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19 декабря 2025 года № 155-47-8 "О бюджете сҰл и сельских Иртышского района на 2026 – 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"2.Утвердить бюджет Амангельдинского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52634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52634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Байзаковского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71069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10561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60508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72671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 тысячи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Иртышск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476694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165674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311020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496948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-20254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20254 тысячи тенге.";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Коскольского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45742 тысячи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3558 тысяч тенге.";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Кызылжарского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50460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41804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50530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Селетинского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57921 тысяча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2774 тысячи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55147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57922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тысяча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 (с изменениями)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2026 год (с изменениями)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2026 год (с изменениями)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 (с изменениями)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 (с изменениями)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165-51-8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155-47-8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2026 год (с изменениями)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