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a62e2" w14:textId="0fa62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Иртышского района от 30 июля 2014 года № 210/6 "Об определении мест для размещения агитационных печатных материалов и предоставлении кандидатам помещений для встреч с избирателями"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Иртышского района Павлодарской области от 28 мая 2026 года № 94/2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Иртышского района от 30 июля 2014 года № 210/6 "Об определении мест для размещения агитационных печатных материалов и предоставлении кандидатам помещений для встреч с избирателями" (зарегистрировано в Реестре государственной регистрации нормативных правовых актов под № 3975)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района.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Иртышского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0" w:id="4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Иртышская районная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территориальная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избирательная комиссия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июля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210-6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Иртышского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мая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94/2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 на территории Иртышского района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Иртышск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Исы Байзакова, информационный стенд на центральной площади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Искакова 98, возле здания "Ритуальные услуги"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Желтоксан 104, возле здания государственного учреждения "Отдел финансов Иртышского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 81, возле здания коммунального государственного казенного предприятия "Иртышский аграрно-технический колледж"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Қайырбек Ламашәріпов 14А, напротив магазина ИП "Абдалинов"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Желтоксан 153А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Желтоксан 98, возле пекарни ИП "Тлеуленов"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Кызылжар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Ақ Жүрек 22, возле здания товарищества с ограниченной ответственностью "Опытное хозяйство "Иртышское""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Ақ Жүрек 19, возле здания товарищества с ограниченной ответственностью "Опытное хозяйство "Иртышское""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Тогызак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 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Луговое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Жамбыла 1, возле здания коммунального государственного казенного предприятия "Районный Дом культуры" коммунального государственного учреждения "Отдел культуры, физической культуры и спорта Иртышского района"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Исы Байзакова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Қабыш Көктаева 11, возле здания коммунального государственного казенного предприятия "Районный Дом культуры" коммунального государственного учреждения "Отдел культуры, физической культуры и спорта Иртышского района"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Қабыш Көктаева 18, возле магазина ИП Шрейдер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Ульгули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Бірлік 5, возле здания коммунального государственного учреждения "Средняя общеобразовательная школа имени Исы Байзакова" отдела образования Иртышского района, управления образования Павлодарской области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Северное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Садовая 62, возле здания коммунального государственного казенного предприятия "Районный Дом культуры" коммунального государственного учреждения "Отдел культуры, физической культуры и спорта Иртышского района"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Садовая 51А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Степное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 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Караагаш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Момышулы 2, возле минифутбольного поля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Момышулы 2, возле здания коммунального государственного учреждения "Караагашская средняя общеобразовательная школа" отдела образования Иртышского района, управления образования Павлодарской области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Майконыр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Астана 9, возле магазина "Муса"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улиц Маяковского - Астана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Каракудук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Рамазанова 26А, возле здания коммунального государственного казенного предприятия "Районный Дом культуры" коммунального государственного учреждения "Отдел культуры, физической культуры и спорта Иртышского района"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Алии Молдагуловой 17, возле здания коммунального государственного предприятия на праве хозяйственного ведения "Иртышская районная больница", медицинский пункт Каракудук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Богенбай батыра 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Ынтымак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Муткенова 20, возле здания коммунального государственного казенного предприятия "Районный Дом культуры" коммунального государственного учреждения "Отдел культуры, физической культуры и спорта Иртышского района"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Караоткель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Машхур Жусупа 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Панфилово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Горобец 1А, возле здания коммунального государственного казенного предприятия "Районный Дом культуры" коммунального государственного учреждения "Отдел культуры, физической культуры и спорта Иртышского района"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Раденко 13А, возле здания коммунального государственного учреждения "Панфиловская средняя общеобразовательная школа" отдела образования Иртышского района, управления образования Павлодарской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Узынсу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Ленина 22, возле здания коммунального государственного казенного предприятия "Районный Дом культуры" коммунального государственного учреждения "Отдел культуры, физической культуры и спорта Иртышского района"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 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Агашорын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Богенбай батыра 11, возле здания коммунального государственного казенного предприятия "Районный Дом культуры" коммунального государственного учреждения "Отдел культуры, физической культуры и спорта Иртышского района"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Богенбай батыра 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Ленино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Октябрьская 6А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Октябрьская 12, возле здания коммунального государственного предприятия на праве хозяйственного ведения "Иртышская районная больница", врачебная амбулатория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Амангельды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Юрия Половых 5, возле здания коммунального государственного казенного предприятия "Районный Дом культуры" коммунального государственного учреждения "Отдел культуры, физической культуры и спорта Иртышского района"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Амангельды 3, возле здания коммунального государственного учреждения "Амангельдинская средняя общеобразовательная школа" отдела образования Иртышского района, управления образования Павлодарской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Косагаш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Абылайхана 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Абылайхана 19, возле здания коммунального государственного учреждения "Косагашская средняя общеобразовательная школа" отдела образования Иртышского района, управления образования Павлодарской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Голубовка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Степная 7, возле здания коммунального государственного казенного предприятия "Районный Дом культуры" коммунального государственного учреждения "Отдел культуры, физической культуры и спорта Иртышского района"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Целинная 20, возле здания государственного учреждения "Аппарат акима села Голубовка"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Тохта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Центральная 4, возле здания коммунального государственного казенного предприятия "Районный Дом культуры" коммунального государственного учреждения "Отдел культуры, физической культуры и спорта Иртышского района"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Селеты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Сулуколь 4, возле здания коммунального государственного казенного предприятия "Районный Дом культуры" коммунального государственного учреждения "Отдел культуры, физической культуры и спорта Иртышского района"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Мектеп 12, возле здания коммунального государственного учреждения "Селетинская средняя общеобразовательная школа" отдела образования Иртышского района, управления образования Павлодарской области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Кызылагаш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Кожым батыра 9, возле здания коммунального государственного казенного предприятия "Районный Дом культуры" коммунального государственного учреждения "Отдел культуры, физической культуры и спорта Иртышского района"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Жазы батыра 7Б, возле здания коммунального государственного предприятия на праве хозяйственного ведения "Иртышская районная больница", медицинский пункт Кызылагаш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Мира 15, возле здания коммунального государственного казенного предприятия "Районный Дом культуры" коммунального государственного учреждения "Отдел культуры, физической культуры и спорта Иртышского района"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 13, возле здания коммунального государственного учреждения "Коскольская средняя общеобразовательная школа" отдела образования Иртышского района, управления образования Павлодарской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Кызылкак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Ленина 8, возле здания коммунального государственного казенного предприятия "Районный Дом культуры" коммунального государственного учреждения "Отдел культуры, физической культуры и спорта Иртышского района"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Ленина 12, возле здания государственного учреждения "Аппарата акима Коскольского сельского округа"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Буланбай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Буланбай 6А, возле здания коммунального государственного предприятия на праве хозяйственного ведения "Иртышская районная больница", медицинский пункт Буланбай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