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1c12" w14:textId="4b51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Прииртышского сельского округа Железинского района Павлодарской области от 10 апреля 2026 года № 4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Республики Казахстан", аким Прииртышского сельского округа Железинского района Павлодарской области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республиканскому государственному учреждению "Комитет автомобильных дорог Министерства транспорта Республики Казахстан" публичный сервитут на земельный участок общей площадью 0,0293 га, сроком на 5 лет, расположенный на территории села Прииртышское Прииртышского сельского округа Железинского района Павлодарской области, для строительства и эксплуатации водопровода Пограничного отделения "Баянаул".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Прииртышского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Нурмаканов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