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8ae08" w14:textId="008ae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Железинского районного маслихата от 19 декабря 2025 года № 215/8 "О бюджете сельских округов Железинского района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Железинского районного маслихата Павлодарской области от 28 мая 2026 года № 239/8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Железинский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Железинского районного маслихата от 19 декабря 2025 года № 215/8 "О бюджете сельских округов Железинского района на 2026-2028 годы" (зарегистрированное в Реестре государственной регистрации нормативных правовых актов под № 219138)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Утвердить бюджет Алакольского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44874 тысячи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10708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96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34070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45247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- 373 тысячи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–373 тысячи тенге.";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Утвердить бюджет Веселорощинского сельского округа на 2026-2028годы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53231тысяча тенге, в том числе: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5100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190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47941 тысяча тенге;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53231 тысяча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равно нулю;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равно нулю.";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Утвердить бюджет Енбекшинского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123231 тысяча тенге, в том числе: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4934 тысячи тенге;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215 тысяч тенге;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118082 тысячи тенге;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123766 тысяч тенге;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- 535 тысяч тенге;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535 тысяч тенге.";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Утвердить бюджет Железинского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приложениям 16,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502441 тысяча тенге, в том числе: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123445 тысяч тенге;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605 тысяч тенге;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378391тысяча тенге;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513141 тысяча тенге;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- 10700 тысяч тенге;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–10700 тысяч тенге.";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Утвердить бюджет Казахстанского сельского округа на 2026-2028годы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52064 тысячи тенге, в том числе: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9883 тысячи тенге;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84 тысячи тенге;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42097тысяч тенге;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52309 тысяч тенге;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- 245 тысяч тенге;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245 тысяч тенге.";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9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Утвердить бюджет сельского округа Майлы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приложениям 25,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46714тысяч тенге, в том числе: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1545 тысяч тенге;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195 тысяч тенге;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44974тысячи тенге;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47245 тысяч тенге;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- 531 тысяча тенге;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–531 тысяча тенге.";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10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Утвердить бюджет Михайловского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–322350 тысяч тенге, в том числе: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13106 тысяч тенге;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220 тысяч тенге;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капитала– 51 тысяча тенге;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308973тысячи тенге;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322351 тысяча тенге;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тысяча тенге;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1тысяча тенге.";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12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Утвердить бюджет Прииртышского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73"/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59659 тысяч тенге, в том числе:</w:t>
      </w:r>
    </w:p>
    <w:bookmarkEnd w:id="74"/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13739 тысяч тенге;</w:t>
      </w:r>
    </w:p>
    <w:bookmarkEnd w:id="75"/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45920 тысяч тенге;</w:t>
      </w:r>
    </w:p>
    <w:bookmarkEnd w:id="76"/>
    <w:bookmarkStart w:name="z8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60392 тысячи тенге;</w:t>
      </w:r>
    </w:p>
    <w:bookmarkEnd w:id="77"/>
    <w:bookmarkStart w:name="z9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bookmarkEnd w:id="78"/>
    <w:bookmarkStart w:name="z9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bookmarkEnd w:id="79"/>
    <w:bookmarkStart w:name="z9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- 733 тысячи тенге;</w:t>
      </w:r>
    </w:p>
    <w:bookmarkEnd w:id="80"/>
    <w:bookmarkStart w:name="z9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733 тысячи тенге.".</w:t>
      </w:r>
    </w:p>
    <w:bookmarkEnd w:id="81"/>
    <w:bookmarkStart w:name="z9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82"/>
    <w:bookmarkStart w:name="z9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года.</w:t>
      </w:r>
    </w:p>
    <w:bookmarkEnd w:id="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Даулетов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239/8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215/8</w:t>
            </w:r>
          </w:p>
        </w:tc>
      </w:tr>
    </w:tbl>
    <w:bookmarkStart w:name="z99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Алакольского сельского округа на 2026 год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(тысяч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239/8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215/8</w:t>
            </w:r>
          </w:p>
        </w:tc>
      </w:tr>
    </w:tbl>
    <w:bookmarkStart w:name="z106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Веселорощинского сельского округа на 2026 год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(тысяч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239/8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215/8</w:t>
            </w:r>
          </w:p>
        </w:tc>
      </w:tr>
    </w:tbl>
    <w:bookmarkStart w:name="z113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Енбекшинского сельского округа на 2026 год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(тысяч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239/8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215/8</w:t>
            </w:r>
          </w:p>
        </w:tc>
      </w:tr>
    </w:tbl>
    <w:bookmarkStart w:name="z120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Железинского сельского округа на 2026 год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Жилищно-коммунальное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239/8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215/8</w:t>
            </w:r>
          </w:p>
        </w:tc>
      </w:tr>
    </w:tbl>
    <w:bookmarkStart w:name="z127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Казахстанского сельского округа на 2026 год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(тысяч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(тысяч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населҰнных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239/8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215/8</w:t>
            </w:r>
          </w:p>
        </w:tc>
      </w:tr>
    </w:tbl>
    <w:bookmarkStart w:name="z134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Майлы на 2026 год</w:t>
      </w:r>
    </w:p>
    <w:bookmarkEnd w:id="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(тысяч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239/8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215/8</w:t>
            </w:r>
          </w:p>
        </w:tc>
      </w:tr>
    </w:tbl>
    <w:bookmarkStart w:name="z141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Михайловского сельского округа на 2026 год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Культура, спорт, туризм и информационное пространство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физкультурно – оздоровительных и спортивных мероприятий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239/8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215/8</w:t>
            </w:r>
          </w:p>
        </w:tc>
      </w:tr>
    </w:tbl>
    <w:bookmarkStart w:name="z148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Прииртышского сельского округа на 2026 год</w:t>
      </w:r>
    </w:p>
    <w:bookmarkEnd w:id="1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