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e5a1" w14:textId="babe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в негосударственном секторе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9 января 2026 года № 2/1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Железинского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 на оказание специальных социальных услуг в негосударственном секторе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занятости и социальных программ Железинского района" в установленном действующим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постановления на интернет-ресурсе акимата Железинского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Железинского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января 2026 года № 2/1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в негосударственном секторе  по Железинскому району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ежемесячного тарифа на 1 услугополучателя (тенге)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ухода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