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719d" w14:textId="8c47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"Kazmine Limited Liability Partnership"на территории Кызылтауского сельского округа Баянаульского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Кызылтауского сельского округа Баянаульского района Павлодарской области от 10 апреля 2026 года № 1-21-05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на основании лицензии на разведку твердых полезных ископаемых от 20 ноября 2025 года №3853-ЕL аким Кызылтауского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территории Кызылтауского сельского округа Баянаульского района без изъятия земельных участков у землепользователей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Товариществу с ограниченной ответственностью "Kazmine Limited Liability Partnership":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возместить убытки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 законодательства Республики Казахстан при использовании земельных участков в целях проведения операций по разведке твердых полезных ископаемых;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окончании работ, привести нарушенные земельные участки в состояние пригодное для дальнейшего использование по прямому назначению.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Кызылтауского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Мажитов Ж.Д.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Кызылтаукого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1-21-05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Срокэксплуатации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участка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"Kazmine Limited Liability Partnership"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операций по разведке твердых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ноября 2031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Натерритории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Кызылтауского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14-205-150-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