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b79b0" w14:textId="f8b79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Баянаульского районного маслихата от 19 декабря 2025 года № 407/42 "О бюджете Торайгырского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Баянаульского районного маслихата Павлодарской области от 22 апреля 2026 года № 446/48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Баянаульский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Баянаульского районного маслихата от 19 декабря 2025 года № 407/42 "О бюджете Торайгырского сельского округа на 2026-2028 годы"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Торайгырского сельского округа на 2026-2028 годы согласно приложениям 1, 2, 3 соответственно, в том числе на 2026 год в следующих объемах с изменениями: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60695,0 тысяч тенге, в том числе: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15881,0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44814,0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68095,2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7400,2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7400,2 тысяч тенге".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Баянаульского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апреля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446/48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407/42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Торайгырского сельского округа на 2026 год (c изменением)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